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E83" w:rsidRPr="00937497" w:rsidRDefault="002C4E83" w:rsidP="002C4E83">
      <w:pPr>
        <w:pStyle w:val="a5"/>
        <w:shd w:val="clear" w:color="auto" w:fill="auto"/>
        <w:ind w:firstLine="0"/>
        <w:jc w:val="center"/>
        <w:rPr>
          <w:sz w:val="28"/>
          <w:szCs w:val="28"/>
        </w:rPr>
      </w:pPr>
      <w:r w:rsidRPr="00937497">
        <w:rPr>
          <w:rStyle w:val="1"/>
          <w:rFonts w:eastAsia="Arial Unicode MS"/>
          <w:sz w:val="28"/>
          <w:szCs w:val="28"/>
        </w:rPr>
        <w:t xml:space="preserve">Муниципальное казенное </w:t>
      </w:r>
      <w:proofErr w:type="spellStart"/>
      <w:r w:rsidRPr="00937497">
        <w:rPr>
          <w:rStyle w:val="1"/>
          <w:rFonts w:eastAsia="Arial Unicode MS"/>
          <w:sz w:val="28"/>
          <w:szCs w:val="28"/>
        </w:rPr>
        <w:t>учреждениедополнительного</w:t>
      </w:r>
      <w:proofErr w:type="spellEnd"/>
      <w:r w:rsidRPr="00937497">
        <w:rPr>
          <w:rStyle w:val="1"/>
          <w:rFonts w:eastAsia="Arial Unicode MS"/>
          <w:sz w:val="28"/>
          <w:szCs w:val="28"/>
        </w:rPr>
        <w:t xml:space="preserve"> образования </w:t>
      </w:r>
      <w:r>
        <w:rPr>
          <w:rStyle w:val="1"/>
          <w:rFonts w:eastAsia="Arial Unicode MS"/>
          <w:sz w:val="28"/>
          <w:szCs w:val="28"/>
        </w:rPr>
        <w:t>«</w:t>
      </w:r>
      <w:proofErr w:type="spellStart"/>
      <w:r w:rsidRPr="00937497">
        <w:rPr>
          <w:rStyle w:val="1"/>
          <w:rFonts w:eastAsia="Arial Unicode MS"/>
          <w:sz w:val="28"/>
          <w:szCs w:val="28"/>
        </w:rPr>
        <w:t>Брединская</w:t>
      </w:r>
      <w:proofErr w:type="spellEnd"/>
      <w:r w:rsidRPr="00937497">
        <w:rPr>
          <w:rStyle w:val="1"/>
          <w:rFonts w:eastAsia="Arial Unicode MS"/>
          <w:sz w:val="28"/>
          <w:szCs w:val="28"/>
        </w:rPr>
        <w:t xml:space="preserve"> детская школа искусств</w:t>
      </w:r>
      <w:r>
        <w:rPr>
          <w:rStyle w:val="1"/>
          <w:rFonts w:eastAsia="Arial Unicode MS"/>
          <w:sz w:val="28"/>
          <w:szCs w:val="28"/>
        </w:rPr>
        <w:t>»</w:t>
      </w: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  <w:bookmarkStart w:id="0" w:name="bookmark0"/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Default="002C4E83" w:rsidP="002C4E83">
      <w:pPr>
        <w:pStyle w:val="11"/>
        <w:keepNext/>
        <w:keepLines/>
        <w:shd w:val="clear" w:color="auto" w:fill="auto"/>
        <w:rPr>
          <w:rStyle w:val="10"/>
          <w:color w:val="000000"/>
        </w:rPr>
      </w:pPr>
    </w:p>
    <w:p w:rsidR="002C4E83" w:rsidRPr="00937497" w:rsidRDefault="002C4E83" w:rsidP="002C4E83">
      <w:pPr>
        <w:pStyle w:val="11"/>
        <w:keepNext/>
        <w:keepLines/>
        <w:shd w:val="clear" w:color="auto" w:fill="auto"/>
        <w:spacing w:line="360" w:lineRule="auto"/>
        <w:rPr>
          <w:rStyle w:val="a7"/>
          <w:rFonts w:eastAsiaTheme="minorEastAsia"/>
          <w:color w:val="000000"/>
          <w:sz w:val="36"/>
          <w:szCs w:val="36"/>
        </w:rPr>
      </w:pPr>
      <w:r>
        <w:rPr>
          <w:rStyle w:val="10"/>
          <w:color w:val="000000"/>
          <w:sz w:val="36"/>
          <w:szCs w:val="36"/>
        </w:rPr>
        <w:t>Открытый урок</w:t>
      </w:r>
      <w:bookmarkEnd w:id="0"/>
    </w:p>
    <w:p w:rsidR="002C4E83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rStyle w:val="1"/>
          <w:rFonts w:eastAsia="Arial Unicode MS"/>
          <w:sz w:val="32"/>
          <w:szCs w:val="32"/>
        </w:rPr>
      </w:pPr>
      <w:r w:rsidRPr="00937497">
        <w:rPr>
          <w:rStyle w:val="1"/>
          <w:rFonts w:eastAsia="Arial Unicode MS"/>
          <w:sz w:val="32"/>
          <w:szCs w:val="32"/>
        </w:rPr>
        <w:t xml:space="preserve">преподавателя отделения народных инструментов </w:t>
      </w:r>
    </w:p>
    <w:p w:rsidR="002C4E83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rStyle w:val="1"/>
          <w:rFonts w:eastAsia="Arial Unicode MS"/>
          <w:sz w:val="32"/>
          <w:szCs w:val="32"/>
        </w:rPr>
      </w:pPr>
      <w:r w:rsidRPr="00937497">
        <w:rPr>
          <w:rStyle w:val="1"/>
          <w:rFonts w:eastAsia="Arial Unicode MS"/>
          <w:sz w:val="32"/>
          <w:szCs w:val="32"/>
        </w:rPr>
        <w:t xml:space="preserve">по классу аккордеона </w:t>
      </w:r>
      <w:proofErr w:type="gramStart"/>
      <w:r w:rsidRPr="00937497">
        <w:rPr>
          <w:rStyle w:val="1"/>
          <w:rFonts w:eastAsia="Arial Unicode MS"/>
          <w:sz w:val="32"/>
          <w:szCs w:val="32"/>
        </w:rPr>
        <w:t>Бабий</w:t>
      </w:r>
      <w:proofErr w:type="gramEnd"/>
      <w:r w:rsidRPr="00937497">
        <w:rPr>
          <w:rStyle w:val="1"/>
          <w:rFonts w:eastAsia="Arial Unicode MS"/>
          <w:sz w:val="32"/>
          <w:szCs w:val="32"/>
        </w:rPr>
        <w:t xml:space="preserve"> Е.В.</w:t>
      </w:r>
    </w:p>
    <w:p w:rsidR="002C4E83" w:rsidRPr="00937497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sz w:val="32"/>
          <w:szCs w:val="32"/>
        </w:rPr>
      </w:pPr>
      <w:r>
        <w:rPr>
          <w:rStyle w:val="1"/>
          <w:rFonts w:eastAsia="Arial Unicode MS"/>
          <w:sz w:val="32"/>
          <w:szCs w:val="32"/>
        </w:rPr>
        <w:t xml:space="preserve">с учеником 1 класса </w:t>
      </w:r>
      <w:proofErr w:type="spellStart"/>
      <w:r>
        <w:rPr>
          <w:rStyle w:val="1"/>
          <w:rFonts w:eastAsia="Arial Unicode MS"/>
          <w:sz w:val="32"/>
          <w:szCs w:val="32"/>
        </w:rPr>
        <w:t>Лог</w:t>
      </w:r>
      <w:r w:rsidR="00665145">
        <w:rPr>
          <w:rStyle w:val="1"/>
          <w:rFonts w:eastAsia="Arial Unicode MS"/>
          <w:sz w:val="32"/>
          <w:szCs w:val="32"/>
        </w:rPr>
        <w:t>а</w:t>
      </w:r>
      <w:r>
        <w:rPr>
          <w:rStyle w:val="1"/>
          <w:rFonts w:eastAsia="Arial Unicode MS"/>
          <w:sz w:val="32"/>
          <w:szCs w:val="32"/>
        </w:rPr>
        <w:t>шенко</w:t>
      </w:r>
      <w:proofErr w:type="spellEnd"/>
      <w:r>
        <w:rPr>
          <w:rStyle w:val="1"/>
          <w:rFonts w:eastAsia="Arial Unicode MS"/>
          <w:sz w:val="32"/>
          <w:szCs w:val="32"/>
        </w:rPr>
        <w:t xml:space="preserve"> Михаилом</w:t>
      </w:r>
    </w:p>
    <w:p w:rsidR="003377A2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b/>
          <w:bCs/>
          <w:sz w:val="32"/>
          <w:szCs w:val="32"/>
          <w:bdr w:val="none" w:sz="0" w:space="0" w:color="auto" w:frame="1"/>
        </w:rPr>
      </w:pPr>
      <w:r w:rsidRPr="002C4E83">
        <w:rPr>
          <w:rStyle w:val="a7"/>
          <w:color w:val="000000"/>
          <w:sz w:val="32"/>
          <w:szCs w:val="32"/>
        </w:rPr>
        <w:t>«</w:t>
      </w:r>
      <w:r w:rsidR="00563096">
        <w:rPr>
          <w:b/>
          <w:bCs/>
          <w:sz w:val="32"/>
          <w:szCs w:val="32"/>
          <w:bdr w:val="none" w:sz="0" w:space="0" w:color="auto" w:frame="1"/>
        </w:rPr>
        <w:t>Р</w:t>
      </w:r>
      <w:r w:rsidRPr="002C4E83">
        <w:rPr>
          <w:b/>
          <w:bCs/>
          <w:sz w:val="32"/>
          <w:szCs w:val="32"/>
          <w:bdr w:val="none" w:sz="0" w:space="0" w:color="auto" w:frame="1"/>
        </w:rPr>
        <w:t xml:space="preserve">азвитие технических навыков и творческих способностей </w:t>
      </w:r>
    </w:p>
    <w:p w:rsidR="002C4E83" w:rsidRPr="002C4E83" w:rsidRDefault="003377A2" w:rsidP="002C4E83">
      <w:pPr>
        <w:pStyle w:val="a5"/>
        <w:shd w:val="clear" w:color="auto" w:fill="auto"/>
        <w:spacing w:line="360" w:lineRule="auto"/>
        <w:ind w:firstLine="0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bdr w:val="none" w:sz="0" w:space="0" w:color="auto" w:frame="1"/>
        </w:rPr>
        <w:t>в</w:t>
      </w:r>
      <w:r w:rsidR="002C4E83" w:rsidRPr="002C4E83">
        <w:rPr>
          <w:b/>
          <w:bCs/>
          <w:sz w:val="32"/>
          <w:szCs w:val="32"/>
          <w:bdr w:val="none" w:sz="0" w:space="0" w:color="auto" w:frame="1"/>
        </w:rPr>
        <w:t xml:space="preserve"> класс</w:t>
      </w:r>
      <w:r>
        <w:rPr>
          <w:b/>
          <w:bCs/>
          <w:sz w:val="32"/>
          <w:szCs w:val="32"/>
          <w:bdr w:val="none" w:sz="0" w:space="0" w:color="auto" w:frame="1"/>
        </w:rPr>
        <w:t>е</w:t>
      </w:r>
      <w:r w:rsidR="002C4E83" w:rsidRPr="002C4E83">
        <w:rPr>
          <w:b/>
          <w:bCs/>
          <w:sz w:val="32"/>
          <w:szCs w:val="32"/>
          <w:bdr w:val="none" w:sz="0" w:space="0" w:color="auto" w:frame="1"/>
        </w:rPr>
        <w:t xml:space="preserve"> аккордеона</w:t>
      </w:r>
      <w:r w:rsidR="002C4E83" w:rsidRPr="002C4E83">
        <w:rPr>
          <w:rStyle w:val="a7"/>
          <w:color w:val="000000"/>
          <w:sz w:val="32"/>
          <w:szCs w:val="32"/>
        </w:rPr>
        <w:t>»</w:t>
      </w:r>
    </w:p>
    <w:p w:rsidR="002C4E83" w:rsidRPr="005835E4" w:rsidRDefault="002C4E83" w:rsidP="002C4E83">
      <w:pPr>
        <w:pStyle w:val="a5"/>
        <w:shd w:val="clear" w:color="auto" w:fill="auto"/>
        <w:spacing w:line="360" w:lineRule="auto"/>
        <w:ind w:firstLine="0"/>
        <w:jc w:val="center"/>
        <w:rPr>
          <w:rStyle w:val="1"/>
          <w:rFonts w:eastAsia="Arial Unicode MS"/>
          <w:sz w:val="32"/>
          <w:szCs w:val="32"/>
        </w:rPr>
      </w:pPr>
    </w:p>
    <w:p w:rsidR="002C4E83" w:rsidRPr="00937497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  <w:sz w:val="32"/>
          <w:szCs w:val="32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563096" w:rsidRDefault="00563096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D029A2" w:rsidRDefault="00D029A2" w:rsidP="00D029A2">
      <w:pPr>
        <w:pStyle w:val="a5"/>
        <w:shd w:val="clear" w:color="auto" w:fill="auto"/>
        <w:spacing w:line="331" w:lineRule="exact"/>
        <w:ind w:firstLine="0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</w:p>
    <w:p w:rsidR="002C4E83" w:rsidRDefault="002C4E83" w:rsidP="002C4E83">
      <w:pPr>
        <w:pStyle w:val="a5"/>
        <w:shd w:val="clear" w:color="auto" w:fill="auto"/>
        <w:spacing w:line="331" w:lineRule="exact"/>
        <w:ind w:firstLine="0"/>
        <w:jc w:val="center"/>
        <w:rPr>
          <w:rStyle w:val="a7"/>
          <w:color w:val="000000"/>
        </w:rPr>
      </w:pPr>
      <w:r>
        <w:rPr>
          <w:rStyle w:val="a7"/>
          <w:color w:val="000000"/>
        </w:rPr>
        <w:t>Бреды, 2018</w:t>
      </w:r>
    </w:p>
    <w:p w:rsidR="008C0A74" w:rsidRPr="000A13EF" w:rsidRDefault="008C0A74" w:rsidP="008C0A74">
      <w:pPr>
        <w:pStyle w:val="11"/>
        <w:keepNext/>
        <w:keepLines/>
        <w:shd w:val="clear" w:color="auto" w:fill="auto"/>
        <w:spacing w:line="360" w:lineRule="auto"/>
        <w:ind w:firstLine="709"/>
        <w:jc w:val="both"/>
        <w:rPr>
          <w:rStyle w:val="10"/>
          <w:bCs/>
          <w:color w:val="000000"/>
          <w:sz w:val="28"/>
          <w:szCs w:val="28"/>
        </w:rPr>
      </w:pPr>
      <w:r>
        <w:rPr>
          <w:rStyle w:val="10"/>
          <w:b/>
          <w:bCs/>
          <w:color w:val="000000"/>
          <w:sz w:val="28"/>
          <w:szCs w:val="28"/>
        </w:rPr>
        <w:lastRenderedPageBreak/>
        <w:t xml:space="preserve">Дата урока: </w:t>
      </w:r>
      <w:r>
        <w:rPr>
          <w:rStyle w:val="10"/>
          <w:bCs/>
          <w:color w:val="000000"/>
          <w:sz w:val="28"/>
          <w:szCs w:val="28"/>
        </w:rPr>
        <w:t>30.11.2017 г.</w:t>
      </w:r>
    </w:p>
    <w:p w:rsidR="008C0A74" w:rsidRP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Место:</w:t>
      </w:r>
      <w:r w:rsidRPr="008C0A74">
        <w:rPr>
          <w:sz w:val="28"/>
          <w:szCs w:val="28"/>
        </w:rPr>
        <w:t xml:space="preserve"> МКУДО «</w:t>
      </w:r>
      <w:proofErr w:type="spellStart"/>
      <w:r w:rsidRPr="008C0A74">
        <w:rPr>
          <w:sz w:val="28"/>
          <w:szCs w:val="28"/>
        </w:rPr>
        <w:t>Брединская</w:t>
      </w:r>
      <w:proofErr w:type="spellEnd"/>
      <w:r w:rsidRPr="008C0A74">
        <w:rPr>
          <w:sz w:val="28"/>
          <w:szCs w:val="28"/>
        </w:rPr>
        <w:t xml:space="preserve"> детская школа искусств» </w:t>
      </w:r>
    </w:p>
    <w:p w:rsidR="008C0A74" w:rsidRP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Отделение</w:t>
      </w:r>
      <w:r w:rsidRPr="008C0A74">
        <w:rPr>
          <w:b/>
          <w:sz w:val="28"/>
          <w:szCs w:val="28"/>
        </w:rPr>
        <w:t>:</w:t>
      </w:r>
      <w:r w:rsidRPr="008C0A74">
        <w:rPr>
          <w:sz w:val="28"/>
          <w:szCs w:val="28"/>
        </w:rPr>
        <w:t xml:space="preserve"> отделение народных инструментов</w:t>
      </w:r>
    </w:p>
    <w:p w:rsid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sz w:val="28"/>
          <w:szCs w:val="28"/>
        </w:rPr>
        <w:t>Форма работы:</w:t>
      </w:r>
      <w:r w:rsidRPr="008C0A74">
        <w:rPr>
          <w:sz w:val="28"/>
          <w:szCs w:val="28"/>
        </w:rPr>
        <w:t xml:space="preserve"> индивидуальная</w:t>
      </w:r>
    </w:p>
    <w:p w:rsidR="00CC428D" w:rsidRDefault="00CC428D" w:rsidP="00CC42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sz w:val="28"/>
          <w:szCs w:val="28"/>
        </w:rPr>
        <w:t xml:space="preserve"> объяснительно – практические. </w:t>
      </w:r>
    </w:p>
    <w:p w:rsid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Предмет:</w:t>
      </w:r>
      <w:r w:rsidRPr="008C0A74">
        <w:rPr>
          <w:sz w:val="28"/>
          <w:szCs w:val="28"/>
        </w:rPr>
        <w:t xml:space="preserve"> специальность – аккордеон</w:t>
      </w:r>
    </w:p>
    <w:p w:rsidR="008C0A74" w:rsidRP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Ф.И. ученика:</w:t>
      </w:r>
      <w:r w:rsidR="00665145">
        <w:rPr>
          <w:b/>
          <w:iCs/>
          <w:sz w:val="28"/>
          <w:szCs w:val="28"/>
        </w:rPr>
        <w:t xml:space="preserve"> </w:t>
      </w:r>
      <w:proofErr w:type="spellStart"/>
      <w:r w:rsidRPr="008C0A74">
        <w:rPr>
          <w:sz w:val="28"/>
          <w:szCs w:val="28"/>
        </w:rPr>
        <w:t>Лог</w:t>
      </w:r>
      <w:r w:rsidR="00665145">
        <w:rPr>
          <w:sz w:val="28"/>
          <w:szCs w:val="28"/>
        </w:rPr>
        <w:t>а</w:t>
      </w:r>
      <w:r w:rsidRPr="008C0A74">
        <w:rPr>
          <w:sz w:val="28"/>
          <w:szCs w:val="28"/>
        </w:rPr>
        <w:t>шенко</w:t>
      </w:r>
      <w:proofErr w:type="spellEnd"/>
      <w:r w:rsidRPr="008C0A74">
        <w:rPr>
          <w:sz w:val="28"/>
          <w:szCs w:val="28"/>
        </w:rPr>
        <w:t xml:space="preserve"> Михаил</w:t>
      </w:r>
    </w:p>
    <w:p w:rsidR="008C0A74" w:rsidRP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Возраст:</w:t>
      </w:r>
      <w:r w:rsidRPr="008C0A74">
        <w:rPr>
          <w:sz w:val="28"/>
          <w:szCs w:val="28"/>
        </w:rPr>
        <w:t xml:space="preserve"> 10 лет</w:t>
      </w:r>
    </w:p>
    <w:p w:rsidR="008C0A74" w:rsidRDefault="008C0A74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8C0A74">
        <w:rPr>
          <w:b/>
          <w:iCs/>
          <w:sz w:val="28"/>
          <w:szCs w:val="28"/>
        </w:rPr>
        <w:t>Год обучения</w:t>
      </w:r>
      <w:r w:rsidRPr="008C0A74">
        <w:rPr>
          <w:b/>
          <w:sz w:val="28"/>
          <w:szCs w:val="28"/>
        </w:rPr>
        <w:t>:</w:t>
      </w:r>
      <w:r w:rsidRPr="008C0A74">
        <w:rPr>
          <w:sz w:val="28"/>
          <w:szCs w:val="28"/>
        </w:rPr>
        <w:t xml:space="preserve"> 1 год</w:t>
      </w:r>
    </w:p>
    <w:p w:rsidR="00CC428D" w:rsidRDefault="00CC428D" w:rsidP="003377A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>Оборудование:</w:t>
      </w:r>
      <w:r w:rsidR="00543B43">
        <w:rPr>
          <w:b/>
          <w:sz w:val="28"/>
          <w:szCs w:val="28"/>
        </w:rPr>
        <w:t xml:space="preserve"> </w:t>
      </w:r>
      <w:r w:rsidRPr="002C4E83">
        <w:rPr>
          <w:sz w:val="28"/>
          <w:szCs w:val="28"/>
          <w:bdr w:val="none" w:sz="0" w:space="0" w:color="auto" w:frame="1"/>
        </w:rPr>
        <w:t>Аккордеон для ученика,  аккордеон для педагога, пульт, стол, стулья, ноты, наглядные пособия.</w:t>
      </w:r>
    </w:p>
    <w:p w:rsidR="00CC428D" w:rsidRDefault="00CC428D" w:rsidP="008C0A7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b/>
          <w:bCs/>
          <w:sz w:val="28"/>
          <w:szCs w:val="28"/>
          <w:bdr w:val="none" w:sz="0" w:space="0" w:color="auto" w:frame="1"/>
        </w:rPr>
      </w:pPr>
      <w:r w:rsidRPr="002C4E83">
        <w:rPr>
          <w:b/>
          <w:bCs/>
          <w:sz w:val="28"/>
          <w:szCs w:val="28"/>
          <w:bdr w:val="none" w:sz="0" w:space="0" w:color="auto" w:frame="1"/>
        </w:rPr>
        <w:t>Репертуарный план урока:</w:t>
      </w:r>
    </w:p>
    <w:p w:rsidR="00CC428D" w:rsidRDefault="00CC428D" w:rsidP="00CC428D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  <w:bdr w:val="none" w:sz="0" w:space="0" w:color="auto" w:frame="1"/>
        </w:rPr>
      </w:pPr>
      <w:r w:rsidRPr="002C4E83">
        <w:rPr>
          <w:sz w:val="28"/>
          <w:szCs w:val="28"/>
          <w:bdr w:val="none" w:sz="0" w:space="0" w:color="auto" w:frame="1"/>
        </w:rPr>
        <w:t>Позиционные упражнения.</w:t>
      </w:r>
    </w:p>
    <w:p w:rsidR="00CC428D" w:rsidRDefault="00CC428D" w:rsidP="00CC428D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  <w:bdr w:val="none" w:sz="0" w:space="0" w:color="auto" w:frame="1"/>
        </w:rPr>
      </w:pPr>
      <w:r w:rsidRPr="002C4E83">
        <w:rPr>
          <w:sz w:val="28"/>
          <w:szCs w:val="28"/>
          <w:bdr w:val="none" w:sz="0" w:space="0" w:color="auto" w:frame="1"/>
        </w:rPr>
        <w:t>Р.Н.П. «</w:t>
      </w:r>
      <w:r w:rsidR="000A40BC">
        <w:rPr>
          <w:sz w:val="28"/>
          <w:szCs w:val="28"/>
          <w:bdr w:val="none" w:sz="0" w:space="0" w:color="auto" w:frame="1"/>
        </w:rPr>
        <w:t>Я на горку шла</w:t>
      </w:r>
      <w:r w:rsidRPr="002C4E83">
        <w:rPr>
          <w:sz w:val="28"/>
          <w:szCs w:val="28"/>
          <w:bdr w:val="none" w:sz="0" w:space="0" w:color="auto" w:frame="1"/>
        </w:rPr>
        <w:t>»</w:t>
      </w:r>
    </w:p>
    <w:p w:rsidR="00CC428D" w:rsidRDefault="00CC428D" w:rsidP="00CC428D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Аз. Иванов «Полька»</w:t>
      </w:r>
    </w:p>
    <w:p w:rsidR="00CC428D" w:rsidRPr="008C0A74" w:rsidRDefault="00D029A2" w:rsidP="00CC428D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Р. </w:t>
      </w:r>
      <w:proofErr w:type="spellStart"/>
      <w:r>
        <w:rPr>
          <w:sz w:val="28"/>
          <w:szCs w:val="28"/>
        </w:rPr>
        <w:t>Бажилин</w:t>
      </w:r>
      <w:proofErr w:type="spellEnd"/>
      <w:r>
        <w:rPr>
          <w:sz w:val="28"/>
          <w:szCs w:val="28"/>
        </w:rPr>
        <w:t xml:space="preserve"> «Марш </w:t>
      </w:r>
      <w:proofErr w:type="spellStart"/>
      <w:r>
        <w:rPr>
          <w:sz w:val="28"/>
          <w:szCs w:val="28"/>
        </w:rPr>
        <w:t>Бармалея</w:t>
      </w:r>
      <w:proofErr w:type="spellEnd"/>
      <w:r>
        <w:rPr>
          <w:sz w:val="28"/>
          <w:szCs w:val="28"/>
        </w:rPr>
        <w:t>»</w:t>
      </w:r>
    </w:p>
    <w:p w:rsidR="00CC428D" w:rsidRPr="00CC428D" w:rsidRDefault="00CC428D" w:rsidP="00543B4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C4E83">
        <w:rPr>
          <w:b/>
          <w:bCs/>
          <w:sz w:val="28"/>
          <w:szCs w:val="28"/>
        </w:rPr>
        <w:t>Тема</w:t>
      </w:r>
      <w:r w:rsidR="0066514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урока:</w:t>
      </w:r>
      <w:r w:rsidR="00665145">
        <w:rPr>
          <w:b/>
          <w:bCs/>
          <w:sz w:val="28"/>
          <w:szCs w:val="28"/>
        </w:rPr>
        <w:t xml:space="preserve"> </w:t>
      </w:r>
      <w:r w:rsidRPr="00CC428D">
        <w:rPr>
          <w:sz w:val="28"/>
          <w:szCs w:val="28"/>
        </w:rPr>
        <w:t>«</w:t>
      </w:r>
      <w:r w:rsidR="000A40BC">
        <w:rPr>
          <w:bCs/>
          <w:sz w:val="28"/>
          <w:szCs w:val="28"/>
          <w:bdr w:val="none" w:sz="0" w:space="0" w:color="auto" w:frame="1"/>
        </w:rPr>
        <w:t>Р</w:t>
      </w:r>
      <w:r w:rsidRPr="00CC428D">
        <w:rPr>
          <w:bCs/>
          <w:sz w:val="28"/>
          <w:szCs w:val="28"/>
          <w:bdr w:val="none" w:sz="0" w:space="0" w:color="auto" w:frame="1"/>
        </w:rPr>
        <w:t xml:space="preserve">азвитие технических навыков и творческих способностей </w:t>
      </w:r>
      <w:r w:rsidR="003377A2">
        <w:rPr>
          <w:bCs/>
          <w:sz w:val="28"/>
          <w:szCs w:val="28"/>
          <w:bdr w:val="none" w:sz="0" w:space="0" w:color="auto" w:frame="1"/>
        </w:rPr>
        <w:t>в</w:t>
      </w:r>
      <w:r w:rsidRPr="00CC428D">
        <w:rPr>
          <w:bCs/>
          <w:sz w:val="28"/>
          <w:szCs w:val="28"/>
          <w:bdr w:val="none" w:sz="0" w:space="0" w:color="auto" w:frame="1"/>
        </w:rPr>
        <w:t xml:space="preserve"> класс</w:t>
      </w:r>
      <w:r w:rsidR="003377A2">
        <w:rPr>
          <w:bCs/>
          <w:sz w:val="28"/>
          <w:szCs w:val="28"/>
          <w:bdr w:val="none" w:sz="0" w:space="0" w:color="auto" w:frame="1"/>
        </w:rPr>
        <w:t>е</w:t>
      </w:r>
      <w:r w:rsidRPr="00CC428D">
        <w:rPr>
          <w:bCs/>
          <w:sz w:val="28"/>
          <w:szCs w:val="28"/>
          <w:bdr w:val="none" w:sz="0" w:space="0" w:color="auto" w:frame="1"/>
        </w:rPr>
        <w:t xml:space="preserve"> аккордеона</w:t>
      </w:r>
      <w:r w:rsidRPr="00CC428D">
        <w:rPr>
          <w:sz w:val="28"/>
          <w:szCs w:val="28"/>
        </w:rPr>
        <w:t>»</w:t>
      </w:r>
    </w:p>
    <w:p w:rsidR="008C0A74" w:rsidRDefault="008C0A74" w:rsidP="008C0A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2C4E8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Цель урока:</w:t>
      </w:r>
      <w:r w:rsidRPr="002C4E8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C4E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Формирование исполнительских и развитие технических навыков игры на инструменте.</w:t>
      </w:r>
    </w:p>
    <w:p w:rsidR="008C0A74" w:rsidRDefault="008C0A74" w:rsidP="008C0A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4E8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Задачи урока:</w:t>
      </w:r>
      <w:r w:rsidRPr="002C4E8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C0A74" w:rsidRPr="002C4E83" w:rsidRDefault="008C0A74" w:rsidP="008C0A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</w:pPr>
      <w:r w:rsidRPr="00CC42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 </w:t>
      </w:r>
      <w:proofErr w:type="gramStart"/>
      <w:r w:rsidRPr="00CC42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Обучающая</w:t>
      </w:r>
      <w:proofErr w:type="gramEnd"/>
      <w:r w:rsidRPr="00CC42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  <w:r w:rsidR="0066514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2C4E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обобщить и углубить знания учащегося.</w:t>
      </w:r>
    </w:p>
    <w:p w:rsidR="008C0A74" w:rsidRPr="002C4E83" w:rsidRDefault="008C0A74" w:rsidP="008C0A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</w:pPr>
      <w:r w:rsidRPr="00CC42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 Развивающая:</w:t>
      </w:r>
      <w:r w:rsidRPr="002C4E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развитие метроритма, внимания, музыкального слуха при игре на инструменте, </w:t>
      </w:r>
      <w:r w:rsidRPr="002C4E83">
        <w:rPr>
          <w:rFonts w:ascii="Times New Roman" w:eastAsia="Times New Roman" w:hAnsi="Times New Roman" w:cs="Times New Roman"/>
          <w:sz w:val="28"/>
          <w:szCs w:val="28"/>
        </w:rPr>
        <w:t xml:space="preserve">активизация слухового контроля, образного музыкального мышления, творческой активности через различные виды деятельности (варьирование средств музыкальной выразительности в изучаемых произведениях, музыкальные образы); </w:t>
      </w:r>
    </w:p>
    <w:p w:rsidR="008C0A74" w:rsidRPr="002C4E83" w:rsidRDefault="008C0A74" w:rsidP="008C0A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</w:pPr>
      <w:r w:rsidRPr="00CC428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3. Воспитывающая:</w:t>
      </w:r>
      <w:r w:rsidRPr="002C4E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привитие эстетического вкуса, интереса и любви к музыкальному искусству,</w:t>
      </w:r>
      <w:r w:rsidRPr="002C4E83">
        <w:rPr>
          <w:rFonts w:ascii="Times New Roman" w:eastAsia="Times New Roman" w:hAnsi="Times New Roman" w:cs="Times New Roman"/>
          <w:sz w:val="28"/>
          <w:szCs w:val="28"/>
        </w:rPr>
        <w:t xml:space="preserve"> воспитывать усидчивость, трудолюбие, собранность.</w:t>
      </w:r>
    </w:p>
    <w:p w:rsidR="003170D4" w:rsidRPr="002C4E83" w:rsidRDefault="003170D4" w:rsidP="00CC428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План урока</w:t>
      </w:r>
      <w:r w:rsidRPr="002C4E83">
        <w:rPr>
          <w:b/>
          <w:sz w:val="28"/>
          <w:szCs w:val="28"/>
        </w:rPr>
        <w:t>.</w:t>
      </w:r>
    </w:p>
    <w:p w:rsidR="003377A2" w:rsidRDefault="00366388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3377A2">
        <w:rPr>
          <w:sz w:val="28"/>
          <w:szCs w:val="28"/>
        </w:rPr>
        <w:t>Организаци</w:t>
      </w:r>
      <w:r w:rsidR="003377A2" w:rsidRPr="003377A2">
        <w:rPr>
          <w:sz w:val="28"/>
          <w:szCs w:val="28"/>
        </w:rPr>
        <w:t>онный момент</w:t>
      </w:r>
    </w:p>
    <w:p w:rsidR="003377A2" w:rsidRPr="003377A2" w:rsidRDefault="003377A2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3377A2">
        <w:rPr>
          <w:sz w:val="28"/>
          <w:szCs w:val="28"/>
        </w:rPr>
        <w:t>Закрепление пройденного материала</w:t>
      </w:r>
    </w:p>
    <w:p w:rsidR="00482AB4" w:rsidRPr="00482AB4" w:rsidRDefault="00482AB4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82AB4">
        <w:rPr>
          <w:sz w:val="28"/>
          <w:szCs w:val="28"/>
          <w:bdr w:val="none" w:sz="0" w:space="0" w:color="auto" w:frame="1"/>
        </w:rPr>
        <w:t xml:space="preserve">Проведение физкультминутки. </w:t>
      </w:r>
    </w:p>
    <w:p w:rsidR="00366388" w:rsidRPr="00482AB4" w:rsidRDefault="00482AB4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82AB4">
        <w:rPr>
          <w:sz w:val="28"/>
          <w:szCs w:val="28"/>
        </w:rPr>
        <w:t>Знакомство с</w:t>
      </w:r>
      <w:r w:rsidR="00366388" w:rsidRPr="00482AB4">
        <w:rPr>
          <w:sz w:val="28"/>
          <w:szCs w:val="28"/>
        </w:rPr>
        <w:t xml:space="preserve"> новым материалом</w:t>
      </w:r>
    </w:p>
    <w:p w:rsidR="00482AB4" w:rsidRPr="00482AB4" w:rsidRDefault="00482AB4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D60C5">
        <w:rPr>
          <w:iCs/>
          <w:sz w:val="28"/>
          <w:szCs w:val="28"/>
        </w:rPr>
        <w:t>Обобщение, систематизация и закрепление материала.</w:t>
      </w:r>
    </w:p>
    <w:p w:rsidR="00366388" w:rsidRPr="003170D4" w:rsidRDefault="00366388" w:rsidP="00CC428D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3170D4">
        <w:rPr>
          <w:sz w:val="28"/>
          <w:szCs w:val="28"/>
        </w:rPr>
        <w:t xml:space="preserve">Заключительный </w:t>
      </w:r>
      <w:r w:rsidR="003377A2">
        <w:rPr>
          <w:sz w:val="28"/>
          <w:szCs w:val="28"/>
        </w:rPr>
        <w:t>этап</w:t>
      </w:r>
      <w:r w:rsidRPr="003170D4">
        <w:rPr>
          <w:sz w:val="28"/>
          <w:szCs w:val="28"/>
        </w:rPr>
        <w:t xml:space="preserve"> учебного занятия</w:t>
      </w:r>
    </w:p>
    <w:p w:rsidR="00366388" w:rsidRPr="002C4E83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366388" w:rsidRPr="002C4E83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9B70D9" w:rsidRDefault="009B70D9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377A2" w:rsidRPr="002C4E83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</w:p>
    <w:p w:rsidR="00366388" w:rsidRPr="002C4E83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366388" w:rsidRPr="002C4E83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366388" w:rsidRPr="002C4E83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CB5428" w:rsidRPr="002C4E83" w:rsidRDefault="00CB542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CB5428" w:rsidRPr="002C4E83" w:rsidRDefault="00CB542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CB5428" w:rsidRDefault="00CB542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482AB4" w:rsidRDefault="00482AB4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482AB4" w:rsidRDefault="00482AB4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9B70D9" w:rsidRDefault="009B70D9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366388" w:rsidRPr="009B70D9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B70D9">
        <w:rPr>
          <w:b/>
          <w:bCs/>
          <w:iCs/>
          <w:sz w:val="28"/>
          <w:szCs w:val="28"/>
        </w:rPr>
        <w:lastRenderedPageBreak/>
        <w:t>Конспект открытого учебного занятия</w:t>
      </w:r>
    </w:p>
    <w:p w:rsidR="00366388" w:rsidRPr="009B70D9" w:rsidRDefault="00366388" w:rsidP="002C4E8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366388" w:rsidRPr="009B70D9" w:rsidRDefault="009B70D9" w:rsidP="009B70D9">
      <w:pPr>
        <w:pStyle w:val="20"/>
        <w:shd w:val="clear" w:color="auto" w:fill="auto"/>
        <w:spacing w:line="360" w:lineRule="auto"/>
        <w:ind w:firstLine="709"/>
        <w:jc w:val="both"/>
        <w:rPr>
          <w:sz w:val="28"/>
          <w:szCs w:val="28"/>
        </w:rPr>
      </w:pPr>
      <w:r w:rsidRPr="00937497">
        <w:rPr>
          <w:rStyle w:val="21"/>
          <w:color w:val="000000"/>
          <w:sz w:val="28"/>
          <w:szCs w:val="28"/>
        </w:rPr>
        <w:t xml:space="preserve">Организационный момент. </w:t>
      </w:r>
      <w:r w:rsidRPr="00937497">
        <w:rPr>
          <w:rStyle w:val="2"/>
          <w:color w:val="000000"/>
          <w:sz w:val="28"/>
          <w:szCs w:val="28"/>
        </w:rPr>
        <w:t xml:space="preserve">Приветствие. Представление учащегося </w:t>
      </w:r>
      <w:proofErr w:type="spellStart"/>
      <w:r>
        <w:rPr>
          <w:rStyle w:val="2"/>
          <w:color w:val="000000"/>
          <w:sz w:val="28"/>
          <w:szCs w:val="28"/>
        </w:rPr>
        <w:t>Лог</w:t>
      </w:r>
      <w:r w:rsidR="00665145">
        <w:rPr>
          <w:rStyle w:val="2"/>
          <w:color w:val="000000"/>
          <w:sz w:val="28"/>
          <w:szCs w:val="28"/>
        </w:rPr>
        <w:t>а</w:t>
      </w:r>
      <w:r>
        <w:rPr>
          <w:rStyle w:val="2"/>
          <w:color w:val="000000"/>
          <w:sz w:val="28"/>
          <w:szCs w:val="28"/>
        </w:rPr>
        <w:t>шенко</w:t>
      </w:r>
      <w:proofErr w:type="spellEnd"/>
      <w:r>
        <w:rPr>
          <w:rStyle w:val="2"/>
          <w:color w:val="000000"/>
          <w:sz w:val="28"/>
          <w:szCs w:val="28"/>
        </w:rPr>
        <w:t xml:space="preserve"> Михаила. К</w:t>
      </w:r>
      <w:r w:rsidR="00366388" w:rsidRPr="009B70D9">
        <w:rPr>
          <w:iCs/>
          <w:sz w:val="28"/>
          <w:szCs w:val="28"/>
        </w:rPr>
        <w:t xml:space="preserve">раткая информация о предыдущей работе с учащимся по данной теме, постановка цели учебного занятия. </w:t>
      </w:r>
    </w:p>
    <w:p w:rsidR="00366388" w:rsidRPr="009B70D9" w:rsidRDefault="00366388" w:rsidP="009B70D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9B70D9">
        <w:rPr>
          <w:sz w:val="28"/>
          <w:szCs w:val="28"/>
        </w:rPr>
        <w:t>Преподаватель:</w:t>
      </w:r>
    </w:p>
    <w:p w:rsidR="00366388" w:rsidRPr="002C4E83" w:rsidRDefault="00366388" w:rsidP="009B70D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C4E83">
        <w:rPr>
          <w:sz w:val="28"/>
          <w:szCs w:val="28"/>
        </w:rPr>
        <w:t xml:space="preserve">- Добрый день, </w:t>
      </w:r>
      <w:r w:rsidR="003170D4">
        <w:rPr>
          <w:sz w:val="28"/>
          <w:szCs w:val="28"/>
        </w:rPr>
        <w:t>Миша</w:t>
      </w:r>
      <w:r w:rsidRPr="002C4E83">
        <w:rPr>
          <w:sz w:val="28"/>
          <w:szCs w:val="28"/>
        </w:rPr>
        <w:t>! Здравствуйте, уважаемые гости! Мы рады, что сегодня на нашем уроке по специальности аккордеон собралось так много гостей!</w:t>
      </w:r>
    </w:p>
    <w:p w:rsidR="00366388" w:rsidRPr="002C4E83" w:rsidRDefault="003170D4" w:rsidP="009B70D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Миша</w:t>
      </w:r>
      <w:r w:rsidR="00366388" w:rsidRPr="002C4E83">
        <w:rPr>
          <w:sz w:val="28"/>
          <w:szCs w:val="28"/>
        </w:rPr>
        <w:t xml:space="preserve">, посмотри </w:t>
      </w:r>
      <w:r>
        <w:rPr>
          <w:sz w:val="28"/>
          <w:szCs w:val="28"/>
        </w:rPr>
        <w:t>–</w:t>
      </w:r>
      <w:r w:rsidR="00543B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сегодня к нам </w:t>
      </w:r>
      <w:r w:rsidR="00366388" w:rsidRPr="002C4E83">
        <w:rPr>
          <w:sz w:val="28"/>
          <w:szCs w:val="28"/>
        </w:rPr>
        <w:t>на занятие пришли</w:t>
      </w:r>
      <w:r>
        <w:rPr>
          <w:sz w:val="28"/>
          <w:szCs w:val="28"/>
        </w:rPr>
        <w:t>гости</w:t>
      </w:r>
      <w:r w:rsidR="00366388" w:rsidRPr="002C4E83">
        <w:rPr>
          <w:sz w:val="28"/>
          <w:szCs w:val="28"/>
        </w:rPr>
        <w:t>, которым очень интересно познакомиться с тобой.</w:t>
      </w:r>
    </w:p>
    <w:p w:rsidR="00293CD9" w:rsidRDefault="003170D4" w:rsidP="009B70D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388" w:rsidRPr="002C4E83">
        <w:rPr>
          <w:sz w:val="28"/>
          <w:szCs w:val="28"/>
        </w:rPr>
        <w:t xml:space="preserve">Уважаемые коллеги, </w:t>
      </w:r>
      <w:r>
        <w:rPr>
          <w:sz w:val="28"/>
          <w:szCs w:val="28"/>
        </w:rPr>
        <w:t>Миша</w:t>
      </w:r>
      <w:r w:rsidR="00543B4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366388" w:rsidRPr="002C4E83">
        <w:rPr>
          <w:sz w:val="28"/>
          <w:szCs w:val="28"/>
        </w:rPr>
        <w:t xml:space="preserve"> ученик 1 класса, аккордеон. Цель занятия </w:t>
      </w:r>
      <w:r w:rsidR="00005DA1" w:rsidRPr="00005DA1">
        <w:rPr>
          <w:sz w:val="28"/>
          <w:szCs w:val="28"/>
        </w:rPr>
        <w:t>–</w:t>
      </w:r>
      <w:r w:rsidR="00366388" w:rsidRPr="002C4E83">
        <w:rPr>
          <w:sz w:val="28"/>
          <w:szCs w:val="28"/>
        </w:rPr>
        <w:t xml:space="preserve"> продолжить работу над формированием первоначальных навыков посадки, постановки рук, основных приемов </w:t>
      </w:r>
      <w:proofErr w:type="spellStart"/>
      <w:r w:rsidR="00293CD9" w:rsidRPr="002C4E83">
        <w:rPr>
          <w:sz w:val="28"/>
          <w:szCs w:val="28"/>
        </w:rPr>
        <w:t>звукоизвлечения</w:t>
      </w:r>
      <w:proofErr w:type="spellEnd"/>
      <w:r w:rsidR="00293CD9" w:rsidRPr="002C4E83">
        <w:rPr>
          <w:sz w:val="28"/>
          <w:szCs w:val="28"/>
        </w:rPr>
        <w:t xml:space="preserve">. </w:t>
      </w:r>
    </w:p>
    <w:p w:rsidR="003377A2" w:rsidRPr="003377A2" w:rsidRDefault="003377A2" w:rsidP="009B70D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3377A2">
        <w:rPr>
          <w:b/>
          <w:sz w:val="28"/>
          <w:szCs w:val="28"/>
        </w:rPr>
        <w:t>Закрепление пройденного материала</w:t>
      </w:r>
    </w:p>
    <w:p w:rsidR="00BB4422" w:rsidRPr="002C4E83" w:rsidRDefault="00005DA1" w:rsidP="009B70D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93CD9" w:rsidRPr="002C4E83">
        <w:rPr>
          <w:sz w:val="28"/>
          <w:szCs w:val="28"/>
        </w:rPr>
        <w:t xml:space="preserve">Сейчас, </w:t>
      </w:r>
      <w:r>
        <w:rPr>
          <w:sz w:val="28"/>
          <w:szCs w:val="28"/>
        </w:rPr>
        <w:t>Миша</w:t>
      </w:r>
      <w:r w:rsidR="00BB4422" w:rsidRPr="002C4E83">
        <w:rPr>
          <w:sz w:val="28"/>
          <w:szCs w:val="28"/>
        </w:rPr>
        <w:t>, мы с тобой повторим ноты и их длительности</w:t>
      </w:r>
      <w:r>
        <w:rPr>
          <w:sz w:val="28"/>
          <w:szCs w:val="28"/>
        </w:rPr>
        <w:t xml:space="preserve"> (</w:t>
      </w:r>
      <w:r w:rsidR="00DF2F6A">
        <w:rPr>
          <w:sz w:val="28"/>
          <w:szCs w:val="28"/>
        </w:rPr>
        <w:t>работа с карточками</w:t>
      </w:r>
      <w:r w:rsidR="00BB4422" w:rsidRPr="002C4E83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4908C7" w:rsidRPr="002C4E83">
        <w:rPr>
          <w:sz w:val="28"/>
          <w:szCs w:val="28"/>
        </w:rPr>
        <w:t xml:space="preserve"> Молодец, ты уверено знаешь ноты и их длительности.</w:t>
      </w:r>
    </w:p>
    <w:p w:rsidR="00366388" w:rsidRPr="002C4E83" w:rsidRDefault="00005DA1" w:rsidP="009B70D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4422" w:rsidRPr="002C4E83">
        <w:rPr>
          <w:sz w:val="28"/>
          <w:szCs w:val="28"/>
        </w:rPr>
        <w:t xml:space="preserve">В мелодии есть сильные доли и слабые. На прошлом уроке ты научился различать эти доли. Возьми, пожалуйста, </w:t>
      </w:r>
      <w:r w:rsidR="00DF2F6A">
        <w:rPr>
          <w:sz w:val="28"/>
          <w:szCs w:val="28"/>
        </w:rPr>
        <w:t>лож</w:t>
      </w:r>
      <w:r w:rsidR="00BB4422" w:rsidRPr="002C4E83">
        <w:rPr>
          <w:sz w:val="28"/>
          <w:szCs w:val="28"/>
        </w:rPr>
        <w:t>ки и простучи сильные доли.</w:t>
      </w:r>
      <w:r w:rsidR="002A4AC9" w:rsidRPr="002C4E83">
        <w:rPr>
          <w:sz w:val="28"/>
          <w:szCs w:val="28"/>
        </w:rPr>
        <w:t>(Учитель играет пьесы в разных размерах)</w:t>
      </w:r>
      <w:r>
        <w:rPr>
          <w:sz w:val="28"/>
          <w:szCs w:val="28"/>
        </w:rPr>
        <w:t xml:space="preserve">. </w:t>
      </w:r>
      <w:r w:rsidR="004908C7" w:rsidRPr="002C4E83">
        <w:rPr>
          <w:sz w:val="28"/>
          <w:szCs w:val="28"/>
        </w:rPr>
        <w:t xml:space="preserve">Молодец, </w:t>
      </w:r>
      <w:r>
        <w:rPr>
          <w:sz w:val="28"/>
          <w:szCs w:val="28"/>
        </w:rPr>
        <w:t>Миша</w:t>
      </w:r>
      <w:r w:rsidR="004908C7" w:rsidRPr="002C4E83">
        <w:rPr>
          <w:sz w:val="28"/>
          <w:szCs w:val="28"/>
        </w:rPr>
        <w:t>, ты справился с этим заданием.</w:t>
      </w:r>
    </w:p>
    <w:p w:rsidR="00366388" w:rsidRPr="002C4E83" w:rsidRDefault="00DF2F6A" w:rsidP="00DF2F6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388" w:rsidRPr="002C4E83">
        <w:rPr>
          <w:sz w:val="28"/>
          <w:szCs w:val="28"/>
        </w:rPr>
        <w:t>Прежде чем ты начнешь играть, подготовим твои руки и сделаем несколько упражнений для их свободы и гибкости</w:t>
      </w:r>
      <w:r>
        <w:rPr>
          <w:sz w:val="28"/>
          <w:szCs w:val="28"/>
        </w:rPr>
        <w:t xml:space="preserve"> (делаем упражнения на расслабление мышц)</w:t>
      </w:r>
      <w:r w:rsidR="00366388" w:rsidRPr="002C4E83">
        <w:rPr>
          <w:sz w:val="28"/>
          <w:szCs w:val="28"/>
        </w:rPr>
        <w:t>.</w:t>
      </w:r>
    </w:p>
    <w:p w:rsidR="00366388" w:rsidRPr="002C4E83" w:rsidRDefault="00005DA1" w:rsidP="00DF2F6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543B43">
        <w:rPr>
          <w:sz w:val="28"/>
          <w:szCs w:val="28"/>
        </w:rPr>
        <w:t xml:space="preserve"> </w:t>
      </w:r>
      <w:r w:rsidR="00DF2F6A">
        <w:rPr>
          <w:sz w:val="28"/>
          <w:szCs w:val="28"/>
        </w:rPr>
        <w:t>Миша</w:t>
      </w:r>
      <w:r w:rsidR="00366388" w:rsidRPr="002C4E83">
        <w:rPr>
          <w:sz w:val="28"/>
          <w:szCs w:val="28"/>
        </w:rPr>
        <w:t xml:space="preserve">, </w:t>
      </w:r>
      <w:r w:rsidR="00DF2F6A">
        <w:rPr>
          <w:sz w:val="28"/>
          <w:szCs w:val="28"/>
        </w:rPr>
        <w:t>все эти упражнения ты уже хорошо выполняешь, покажи, как нужно правильно сидеть на стуле и держать инструмент. Молодец!</w:t>
      </w:r>
    </w:p>
    <w:p w:rsidR="00366388" w:rsidRPr="00DF2F6A" w:rsidRDefault="00366388" w:rsidP="00DF2F6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F2F6A">
        <w:rPr>
          <w:iCs/>
          <w:sz w:val="28"/>
          <w:szCs w:val="28"/>
        </w:rPr>
        <w:t>Сидеть</w:t>
      </w:r>
      <w:r w:rsidRPr="00DF2F6A">
        <w:rPr>
          <w:sz w:val="28"/>
          <w:szCs w:val="28"/>
        </w:rPr>
        <w:t xml:space="preserve"> на стуле следует достаточно глубоко, примерно на половине сиденья. Ноги, стоящие на полной ступне, немного расставлены и слегка выдвинуты вперед. Вес туловища вместе с весом инструмента должен приходиться на три точки опоры: на сиденье стула и ступни ног. Аккордеон </w:t>
      </w:r>
      <w:r w:rsidRPr="00DF2F6A">
        <w:rPr>
          <w:sz w:val="28"/>
          <w:szCs w:val="28"/>
        </w:rPr>
        <w:lastRenderedPageBreak/>
        <w:t xml:space="preserve">ставим на колени и смещаем в левую сторону.Проверяем длину плечевых ремней </w:t>
      </w:r>
      <w:r w:rsidR="00DF2F6A">
        <w:rPr>
          <w:sz w:val="28"/>
          <w:szCs w:val="28"/>
        </w:rPr>
        <w:t>–</w:t>
      </w:r>
      <w:r w:rsidRPr="00DF2F6A">
        <w:rPr>
          <w:sz w:val="28"/>
          <w:szCs w:val="28"/>
        </w:rPr>
        <w:t xml:space="preserve"> левый короче правого. Гриф клавиатуры упирается в бедро правой ноги, а часть правого корпуса и сомкнутый мех стоят на бедре левой ноги. </w:t>
      </w:r>
    </w:p>
    <w:p w:rsidR="00366388" w:rsidRPr="002C4E83" w:rsidRDefault="00DF2F6A" w:rsidP="00DF2F6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Миша</w:t>
      </w:r>
      <w:r w:rsidR="00366388" w:rsidRPr="002C4E83">
        <w:rPr>
          <w:sz w:val="28"/>
          <w:szCs w:val="28"/>
        </w:rPr>
        <w:t xml:space="preserve">, ты хорошо запомнил все правила посадки и установки инструмента. Сейчас мы повторим, как </w:t>
      </w:r>
      <w:r w:rsidR="004A514D" w:rsidRPr="002C4E83">
        <w:rPr>
          <w:sz w:val="28"/>
          <w:szCs w:val="28"/>
        </w:rPr>
        <w:t xml:space="preserve">нужно </w:t>
      </w:r>
      <w:r w:rsidR="00366388" w:rsidRPr="002C4E83">
        <w:rPr>
          <w:sz w:val="28"/>
          <w:szCs w:val="28"/>
        </w:rPr>
        <w:t xml:space="preserve">работать левой рукой. </w:t>
      </w:r>
      <w:r w:rsidR="00563096">
        <w:rPr>
          <w:sz w:val="28"/>
          <w:szCs w:val="28"/>
        </w:rPr>
        <w:t>Выполни упражнение на воздушном клапане «Ветер»</w:t>
      </w:r>
      <w:r w:rsidR="00366388" w:rsidRPr="002C4E83">
        <w:rPr>
          <w:sz w:val="28"/>
          <w:szCs w:val="28"/>
        </w:rPr>
        <w:t>.(Ученик посредством движения меха изображает дуновение ветра).</w:t>
      </w:r>
    </w:p>
    <w:p w:rsidR="00366388" w:rsidRDefault="00563096" w:rsidP="0056309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388" w:rsidRPr="002C4E83">
        <w:rPr>
          <w:sz w:val="28"/>
          <w:szCs w:val="28"/>
        </w:rPr>
        <w:t xml:space="preserve">Дуновение ветра может быть разным. Оно может быть сильным и слабым </w:t>
      </w:r>
      <w:r>
        <w:rPr>
          <w:sz w:val="28"/>
          <w:szCs w:val="28"/>
        </w:rPr>
        <w:t>–</w:t>
      </w:r>
      <w:r w:rsidR="00366388" w:rsidRPr="002C4E83">
        <w:rPr>
          <w:sz w:val="28"/>
          <w:szCs w:val="28"/>
        </w:rPr>
        <w:t xml:space="preserve"> в зависимости от </w:t>
      </w:r>
      <w:r w:rsidR="00366388" w:rsidRPr="00563096">
        <w:rPr>
          <w:bCs/>
          <w:iCs/>
          <w:sz w:val="28"/>
          <w:szCs w:val="28"/>
        </w:rPr>
        <w:t>скорости движения меха</w:t>
      </w:r>
      <w:r w:rsidR="00366388" w:rsidRPr="002C4E83">
        <w:rPr>
          <w:sz w:val="28"/>
          <w:szCs w:val="28"/>
        </w:rPr>
        <w:t xml:space="preserve">. Ты сделал это очень правильно и красиво. В нотах силу или громкость звучания принято обозначать </w:t>
      </w:r>
      <w:r w:rsidR="00366388" w:rsidRPr="00563096">
        <w:rPr>
          <w:bCs/>
          <w:iCs/>
          <w:sz w:val="28"/>
          <w:szCs w:val="28"/>
        </w:rPr>
        <w:t>динамическими оттенками</w:t>
      </w:r>
      <w:r w:rsidR="00366388" w:rsidRPr="00563096">
        <w:rPr>
          <w:sz w:val="28"/>
          <w:szCs w:val="28"/>
        </w:rPr>
        <w:t>.</w:t>
      </w:r>
      <w:r w:rsidR="00543B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Какие динамические оттенки ты знаешь? </w:t>
      </w:r>
      <w:proofErr w:type="gramStart"/>
      <w:r>
        <w:rPr>
          <w:sz w:val="28"/>
          <w:szCs w:val="28"/>
        </w:rPr>
        <w:t xml:space="preserve">(Ответ ученика: </w:t>
      </w:r>
      <w:r>
        <w:rPr>
          <w:sz w:val="28"/>
          <w:szCs w:val="28"/>
          <w:lang w:val="en-US"/>
        </w:rPr>
        <w:t>f</w:t>
      </w:r>
      <w:r w:rsidR="00543B43">
        <w:rPr>
          <w:sz w:val="28"/>
          <w:szCs w:val="28"/>
        </w:rPr>
        <w:t xml:space="preserve"> </w:t>
      </w:r>
      <w:r w:rsidRPr="00563096">
        <w:rPr>
          <w:sz w:val="28"/>
          <w:szCs w:val="28"/>
        </w:rPr>
        <w:t>(</w:t>
      </w:r>
      <w:r w:rsidR="00366388" w:rsidRPr="00563096">
        <w:rPr>
          <w:bCs/>
          <w:iCs/>
          <w:sz w:val="28"/>
          <w:szCs w:val="28"/>
        </w:rPr>
        <w:t>форте</w:t>
      </w:r>
      <w:r w:rsidRPr="00563096">
        <w:rPr>
          <w:bCs/>
          <w:iCs/>
          <w:sz w:val="28"/>
          <w:szCs w:val="28"/>
        </w:rPr>
        <w:t>)</w:t>
      </w:r>
      <w:r w:rsidR="00543B43">
        <w:rPr>
          <w:bCs/>
          <w:iCs/>
          <w:sz w:val="28"/>
          <w:szCs w:val="28"/>
        </w:rPr>
        <w:t xml:space="preserve"> </w:t>
      </w:r>
      <w:r w:rsidRPr="00563096">
        <w:rPr>
          <w:bCs/>
          <w:iCs/>
          <w:sz w:val="28"/>
          <w:szCs w:val="28"/>
        </w:rPr>
        <w:t>–</w:t>
      </w:r>
      <w:r w:rsidR="00366388" w:rsidRPr="00563096">
        <w:rPr>
          <w:bCs/>
          <w:iCs/>
          <w:sz w:val="28"/>
          <w:szCs w:val="28"/>
        </w:rPr>
        <w:t xml:space="preserve"> громко</w:t>
      </w:r>
      <w:r w:rsidR="00366388" w:rsidRPr="00563096">
        <w:rPr>
          <w:sz w:val="28"/>
          <w:szCs w:val="28"/>
        </w:rPr>
        <w:t xml:space="preserve">, </w:t>
      </w:r>
      <w:r w:rsidR="00366388" w:rsidRPr="00563096">
        <w:rPr>
          <w:bCs/>
          <w:iCs/>
          <w:sz w:val="28"/>
          <w:szCs w:val="28"/>
        </w:rPr>
        <w:t>пиано</w:t>
      </w:r>
      <w:r w:rsidR="00543B43">
        <w:rPr>
          <w:bCs/>
          <w:iCs/>
          <w:sz w:val="28"/>
          <w:szCs w:val="28"/>
        </w:rPr>
        <w:t xml:space="preserve"> </w:t>
      </w:r>
      <w:r w:rsidRPr="00563096">
        <w:rPr>
          <w:sz w:val="28"/>
          <w:szCs w:val="28"/>
        </w:rPr>
        <w:t>(</w:t>
      </w:r>
      <w:proofErr w:type="spellStart"/>
      <w:r w:rsidR="00366388" w:rsidRPr="00563096">
        <w:rPr>
          <w:bCs/>
          <w:iCs/>
          <w:sz w:val="28"/>
          <w:szCs w:val="28"/>
        </w:rPr>
        <w:t>p</w:t>
      </w:r>
      <w:proofErr w:type="spellEnd"/>
      <w:r w:rsidRPr="00563096">
        <w:rPr>
          <w:bCs/>
          <w:iCs/>
          <w:sz w:val="28"/>
          <w:szCs w:val="28"/>
        </w:rPr>
        <w:t>)</w:t>
      </w:r>
      <w:r w:rsidR="00543B43"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366388" w:rsidRPr="00563096">
        <w:rPr>
          <w:bCs/>
          <w:iCs/>
          <w:sz w:val="28"/>
          <w:szCs w:val="28"/>
        </w:rPr>
        <w:t xml:space="preserve"> тихо</w:t>
      </w:r>
      <w:r>
        <w:rPr>
          <w:sz w:val="28"/>
          <w:szCs w:val="28"/>
        </w:rPr>
        <w:t>,</w:t>
      </w:r>
      <w:r w:rsidR="00366388" w:rsidRPr="00563096">
        <w:rPr>
          <w:sz w:val="28"/>
          <w:szCs w:val="28"/>
        </w:rPr>
        <w:t xml:space="preserve"> затихание </w:t>
      </w:r>
      <w:r>
        <w:rPr>
          <w:sz w:val="28"/>
          <w:szCs w:val="28"/>
        </w:rPr>
        <w:t>– диминуэндо,</w:t>
      </w:r>
      <w:r w:rsidR="00366388" w:rsidRPr="00563096">
        <w:rPr>
          <w:sz w:val="28"/>
          <w:szCs w:val="28"/>
        </w:rPr>
        <w:t xml:space="preserve"> усиление </w:t>
      </w:r>
      <w:r>
        <w:rPr>
          <w:sz w:val="28"/>
          <w:szCs w:val="28"/>
        </w:rPr>
        <w:t>– крещендо</w:t>
      </w:r>
      <w:r w:rsidR="00366388" w:rsidRPr="00563096">
        <w:rPr>
          <w:sz w:val="28"/>
          <w:szCs w:val="28"/>
        </w:rPr>
        <w:t>.</w:t>
      </w:r>
      <w:r>
        <w:rPr>
          <w:sz w:val="28"/>
          <w:szCs w:val="28"/>
        </w:rPr>
        <w:t>)</w:t>
      </w:r>
      <w:proofErr w:type="gramEnd"/>
    </w:p>
    <w:p w:rsidR="000A40BC" w:rsidRDefault="000A40BC" w:rsidP="0056309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Сыграй</w:t>
      </w:r>
      <w:r w:rsidR="00B26903">
        <w:rPr>
          <w:sz w:val="28"/>
          <w:szCs w:val="28"/>
        </w:rPr>
        <w:t>, пожалуйста,</w:t>
      </w:r>
      <w:r>
        <w:rPr>
          <w:sz w:val="28"/>
          <w:szCs w:val="28"/>
        </w:rPr>
        <w:t xml:space="preserve"> русскую народную песенку «Я на горку шла». (Играет)</w:t>
      </w:r>
    </w:p>
    <w:p w:rsidR="00452F4F" w:rsidRDefault="00452F4F" w:rsidP="00B269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К какому </w:t>
      </w:r>
      <w:proofErr w:type="spellStart"/>
      <w:r>
        <w:rPr>
          <w:sz w:val="28"/>
          <w:szCs w:val="28"/>
        </w:rPr>
        <w:t>мызкальному</w:t>
      </w:r>
      <w:proofErr w:type="spellEnd"/>
      <w:r>
        <w:rPr>
          <w:sz w:val="28"/>
          <w:szCs w:val="28"/>
        </w:rPr>
        <w:t xml:space="preserve"> жанру относится эта пьеса? (Ученик: песня)</w:t>
      </w:r>
    </w:p>
    <w:p w:rsidR="00452F4F" w:rsidRDefault="00452F4F" w:rsidP="00B269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А песню мы должны… (Ученик: петь) </w:t>
      </w:r>
    </w:p>
    <w:p w:rsidR="00452F4F" w:rsidRDefault="00452F4F" w:rsidP="00B269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Правильно, мы должны играть так, чтобы звуки нашего аккордеона напоминали пение.</w:t>
      </w:r>
    </w:p>
    <w:p w:rsidR="00B26903" w:rsidRDefault="00B26903" w:rsidP="00B269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iCs/>
          <w:sz w:val="28"/>
          <w:szCs w:val="28"/>
        </w:rPr>
      </w:pPr>
      <w:r>
        <w:rPr>
          <w:sz w:val="28"/>
          <w:szCs w:val="28"/>
        </w:rPr>
        <w:t>- Р</w:t>
      </w:r>
      <w:r w:rsidRPr="00B26903">
        <w:rPr>
          <w:iCs/>
          <w:sz w:val="28"/>
          <w:szCs w:val="28"/>
        </w:rPr>
        <w:t>асскажи</w:t>
      </w:r>
      <w:r>
        <w:rPr>
          <w:iCs/>
          <w:sz w:val="28"/>
          <w:szCs w:val="28"/>
        </w:rPr>
        <w:t>,</w:t>
      </w:r>
      <w:r w:rsidRPr="00B26903">
        <w:rPr>
          <w:iCs/>
          <w:sz w:val="28"/>
          <w:szCs w:val="28"/>
        </w:rPr>
        <w:t xml:space="preserve"> что </w:t>
      </w:r>
      <w:r w:rsidR="00452F4F">
        <w:rPr>
          <w:iCs/>
          <w:sz w:val="28"/>
          <w:szCs w:val="28"/>
        </w:rPr>
        <w:t>ав</w:t>
      </w:r>
      <w:r w:rsidR="00543B43">
        <w:rPr>
          <w:iCs/>
          <w:sz w:val="28"/>
          <w:szCs w:val="28"/>
        </w:rPr>
        <w:t>тор хотел</w:t>
      </w:r>
      <w:r w:rsidRPr="00B26903">
        <w:rPr>
          <w:iCs/>
          <w:sz w:val="28"/>
          <w:szCs w:val="28"/>
        </w:rPr>
        <w:t xml:space="preserve"> показать в этой п</w:t>
      </w:r>
      <w:r w:rsidR="00452F4F">
        <w:rPr>
          <w:iCs/>
          <w:sz w:val="28"/>
          <w:szCs w:val="28"/>
        </w:rPr>
        <w:t>есн</w:t>
      </w:r>
      <w:r w:rsidRPr="00B26903">
        <w:rPr>
          <w:iCs/>
          <w:sz w:val="28"/>
          <w:szCs w:val="28"/>
        </w:rPr>
        <w:t>е.</w:t>
      </w:r>
    </w:p>
    <w:p w:rsidR="00B26903" w:rsidRDefault="00B26903" w:rsidP="00B269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Ученик: </w:t>
      </w:r>
      <w:r w:rsidR="00F5328A">
        <w:rPr>
          <w:sz w:val="28"/>
          <w:szCs w:val="28"/>
        </w:rPr>
        <w:t>Д</w:t>
      </w:r>
      <w:r>
        <w:rPr>
          <w:sz w:val="28"/>
          <w:szCs w:val="28"/>
        </w:rPr>
        <w:t xml:space="preserve">евушка сначала бодро, весело идет, мы передаем ее задорный характер и играем громко. Во втором предложении девушка уже подустала, значит и мы должны сыграть </w:t>
      </w:r>
      <w:proofErr w:type="gramStart"/>
      <w:r>
        <w:rPr>
          <w:sz w:val="28"/>
          <w:szCs w:val="28"/>
        </w:rPr>
        <w:t>потише</w:t>
      </w:r>
      <w:proofErr w:type="gramEnd"/>
      <w:r>
        <w:rPr>
          <w:sz w:val="28"/>
          <w:szCs w:val="28"/>
        </w:rPr>
        <w:t>.</w:t>
      </w:r>
    </w:p>
    <w:p w:rsidR="001D711B" w:rsidRDefault="001D711B" w:rsidP="001D711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Правильно. А еще можно обратить внимание, что в первом предложении музыка звучит </w:t>
      </w:r>
      <w:r w:rsidRPr="001D711B">
        <w:rPr>
          <w:bCs/>
          <w:iCs/>
          <w:sz w:val="28"/>
          <w:szCs w:val="28"/>
        </w:rPr>
        <w:t>плавно, мягко</w:t>
      </w:r>
      <w:r>
        <w:rPr>
          <w:bCs/>
          <w:iCs/>
          <w:sz w:val="28"/>
          <w:szCs w:val="28"/>
        </w:rPr>
        <w:t>, п</w:t>
      </w:r>
      <w:r w:rsidRPr="002C4E83">
        <w:rPr>
          <w:sz w:val="28"/>
          <w:szCs w:val="28"/>
        </w:rPr>
        <w:t>ереходи</w:t>
      </w:r>
      <w:r>
        <w:rPr>
          <w:sz w:val="28"/>
          <w:szCs w:val="28"/>
        </w:rPr>
        <w:t>ть</w:t>
      </w:r>
      <w:r w:rsidRPr="002C4E83">
        <w:rPr>
          <w:sz w:val="28"/>
          <w:szCs w:val="28"/>
        </w:rPr>
        <w:t xml:space="preserve"> с клавиши на клавиши </w:t>
      </w:r>
      <w:r>
        <w:rPr>
          <w:sz w:val="28"/>
          <w:szCs w:val="28"/>
        </w:rPr>
        <w:t>нужно как можно ближе, м</w:t>
      </w:r>
      <w:r w:rsidRPr="002C4E83">
        <w:rPr>
          <w:sz w:val="28"/>
          <w:szCs w:val="28"/>
        </w:rPr>
        <w:t>ех ве</w:t>
      </w:r>
      <w:r>
        <w:rPr>
          <w:sz w:val="28"/>
          <w:szCs w:val="28"/>
        </w:rPr>
        <w:t>сти</w:t>
      </w:r>
      <w:r w:rsidRPr="002C4E83">
        <w:rPr>
          <w:sz w:val="28"/>
          <w:szCs w:val="28"/>
        </w:rPr>
        <w:t xml:space="preserve"> ровно. </w:t>
      </w:r>
      <w:proofErr w:type="gramStart"/>
      <w:r w:rsidRPr="002C4E83">
        <w:rPr>
          <w:sz w:val="28"/>
          <w:szCs w:val="28"/>
        </w:rPr>
        <w:t>Такой прием плавной, неразрывной игры мы называем</w:t>
      </w:r>
      <w:r>
        <w:rPr>
          <w:sz w:val="28"/>
          <w:szCs w:val="28"/>
        </w:rPr>
        <w:t>… (Ученик:</w:t>
      </w:r>
      <w:proofErr w:type="gramEnd"/>
      <w:r w:rsidR="00543B43">
        <w:rPr>
          <w:sz w:val="28"/>
          <w:szCs w:val="28"/>
        </w:rPr>
        <w:t xml:space="preserve"> </w:t>
      </w:r>
      <w:proofErr w:type="gramStart"/>
      <w:r>
        <w:rPr>
          <w:bCs/>
          <w:iCs/>
          <w:sz w:val="28"/>
          <w:szCs w:val="28"/>
        </w:rPr>
        <w:t>Л</w:t>
      </w:r>
      <w:r w:rsidRPr="001D711B">
        <w:rPr>
          <w:bCs/>
          <w:iCs/>
          <w:sz w:val="28"/>
          <w:szCs w:val="28"/>
        </w:rPr>
        <w:t>егато</w:t>
      </w:r>
      <w:r>
        <w:rPr>
          <w:bCs/>
          <w:iCs/>
          <w:sz w:val="28"/>
          <w:szCs w:val="28"/>
        </w:rPr>
        <w:t>)</w:t>
      </w:r>
      <w:r w:rsidRPr="002C4E83">
        <w:rPr>
          <w:sz w:val="28"/>
          <w:szCs w:val="28"/>
        </w:rPr>
        <w:t>.</w:t>
      </w:r>
      <w:proofErr w:type="gramEnd"/>
      <w:r w:rsidR="00543B43">
        <w:rPr>
          <w:sz w:val="28"/>
          <w:szCs w:val="28"/>
        </w:rPr>
        <w:t xml:space="preserve"> </w:t>
      </w:r>
      <w:r>
        <w:rPr>
          <w:sz w:val="28"/>
          <w:szCs w:val="28"/>
        </w:rPr>
        <w:t>Верно. И с</w:t>
      </w:r>
      <w:r w:rsidRPr="002C4E83">
        <w:rPr>
          <w:sz w:val="28"/>
          <w:szCs w:val="28"/>
        </w:rPr>
        <w:t xml:space="preserve">лово звучит мягко, плавно. В нотах легато обозначается линией, похожей на радугу. Там, где линия обрывается, звук обрывается тоже. (Преподаватель показывает обозначение легато в нотах). </w:t>
      </w:r>
    </w:p>
    <w:p w:rsidR="001D711B" w:rsidRDefault="001D711B" w:rsidP="001D711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Во втором предложении мы используем штрих – стаккато. Покажи, пожалуйста, на примере этой песенки разницу штрихов. (Ученик играет).</w:t>
      </w:r>
    </w:p>
    <w:p w:rsidR="009D65A3" w:rsidRPr="00B26903" w:rsidRDefault="009D65A3" w:rsidP="009D65A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Правильно, Миша ты все правильно понял. Постарайся теперь пере</w:t>
      </w:r>
      <w:r w:rsidR="00D029A2">
        <w:rPr>
          <w:sz w:val="28"/>
          <w:szCs w:val="28"/>
        </w:rPr>
        <w:t>дать характер девушки, использу</w:t>
      </w:r>
      <w:r>
        <w:rPr>
          <w:sz w:val="28"/>
          <w:szCs w:val="28"/>
        </w:rPr>
        <w:t xml:space="preserve">я штрихи и динамические оттенки. (Играет). </w:t>
      </w:r>
    </w:p>
    <w:p w:rsidR="001D711B" w:rsidRPr="002C4E83" w:rsidRDefault="001D711B" w:rsidP="001D711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65A3">
        <w:rPr>
          <w:sz w:val="28"/>
          <w:szCs w:val="28"/>
        </w:rPr>
        <w:t xml:space="preserve">Молодец! </w:t>
      </w:r>
      <w:r w:rsidRPr="002C4E83">
        <w:rPr>
          <w:sz w:val="28"/>
          <w:szCs w:val="28"/>
        </w:rPr>
        <w:t xml:space="preserve">Я заметила, что ты очень хорошо чувствуешь характер музыки и твои движения в веселой музыке </w:t>
      </w:r>
      <w:r w:rsidR="009D65A3">
        <w:rPr>
          <w:sz w:val="28"/>
          <w:szCs w:val="28"/>
        </w:rPr>
        <w:t>–</w:t>
      </w:r>
      <w:r w:rsidRPr="002C4E83">
        <w:rPr>
          <w:sz w:val="28"/>
          <w:szCs w:val="28"/>
        </w:rPr>
        <w:t xml:space="preserve"> веселые, четкие, активные, а в напевной музыке </w:t>
      </w:r>
      <w:r w:rsidR="009D65A3">
        <w:rPr>
          <w:sz w:val="28"/>
          <w:szCs w:val="28"/>
        </w:rPr>
        <w:t>–</w:t>
      </w:r>
      <w:r w:rsidRPr="002C4E83">
        <w:rPr>
          <w:sz w:val="28"/>
          <w:szCs w:val="28"/>
        </w:rPr>
        <w:t xml:space="preserve"> плавные, мягкие. Тебе не трудно понять, где надо играть легато, а где стаккато, не так ли? (Возможен положительный ответ). </w:t>
      </w:r>
    </w:p>
    <w:p w:rsidR="00CA1AE6" w:rsidRPr="002C4E83" w:rsidRDefault="000A40BC" w:rsidP="00CA1AE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Давай сыграем «Польку» </w:t>
      </w:r>
      <w:proofErr w:type="spellStart"/>
      <w:r>
        <w:rPr>
          <w:sz w:val="28"/>
          <w:szCs w:val="28"/>
        </w:rPr>
        <w:t>Азария</w:t>
      </w:r>
      <w:proofErr w:type="spellEnd"/>
      <w:r>
        <w:rPr>
          <w:sz w:val="28"/>
          <w:szCs w:val="28"/>
        </w:rPr>
        <w:t xml:space="preserve"> Иванова</w:t>
      </w:r>
      <w:r w:rsidR="00CA1AE6">
        <w:rPr>
          <w:sz w:val="28"/>
          <w:szCs w:val="28"/>
        </w:rPr>
        <w:t xml:space="preserve"> (играет). Миша, а что такое полька, к какому жанру относится эта пьеса? </w:t>
      </w:r>
      <w:r w:rsidR="00CA1AE6" w:rsidRPr="00CA1AE6">
        <w:rPr>
          <w:sz w:val="28"/>
          <w:szCs w:val="28"/>
        </w:rPr>
        <w:t>Охарактеризуй эту пьесу</w:t>
      </w:r>
      <w:r w:rsidR="00CA1AE6">
        <w:rPr>
          <w:sz w:val="28"/>
          <w:szCs w:val="28"/>
        </w:rPr>
        <w:t xml:space="preserve">. </w:t>
      </w:r>
      <w:proofErr w:type="gramStart"/>
      <w:r w:rsidR="00CA1AE6">
        <w:rPr>
          <w:sz w:val="28"/>
          <w:szCs w:val="28"/>
        </w:rPr>
        <w:t>(</w:t>
      </w:r>
      <w:r w:rsidR="00CA1AE6" w:rsidRPr="00CA1AE6">
        <w:rPr>
          <w:sz w:val="28"/>
          <w:szCs w:val="28"/>
        </w:rPr>
        <w:t>Предполагаемый ответ ученика</w:t>
      </w:r>
      <w:r w:rsidR="00CA1AE6">
        <w:rPr>
          <w:sz w:val="28"/>
          <w:szCs w:val="28"/>
        </w:rPr>
        <w:t>:</w:t>
      </w:r>
      <w:proofErr w:type="gramEnd"/>
      <w:r w:rsidR="00CA1AE6">
        <w:rPr>
          <w:sz w:val="28"/>
          <w:szCs w:val="28"/>
        </w:rPr>
        <w:t xml:space="preserve"> Полька – это танец. </w:t>
      </w:r>
      <w:proofErr w:type="gramStart"/>
      <w:r w:rsidR="00CA1AE6">
        <w:rPr>
          <w:sz w:val="28"/>
          <w:szCs w:val="28"/>
        </w:rPr>
        <w:t>Он веселый, задорный, игривый,</w:t>
      </w:r>
      <w:r w:rsidR="00CA1AE6" w:rsidRPr="00CA1AE6">
        <w:rPr>
          <w:sz w:val="28"/>
          <w:szCs w:val="28"/>
        </w:rPr>
        <w:t xml:space="preserve"> хочется прыгать</w:t>
      </w:r>
      <w:r w:rsidR="00CA1AE6">
        <w:rPr>
          <w:sz w:val="28"/>
          <w:szCs w:val="28"/>
        </w:rPr>
        <w:t>).</w:t>
      </w:r>
      <w:proofErr w:type="gramEnd"/>
    </w:p>
    <w:p w:rsidR="00CA1AE6" w:rsidRPr="002C4E83" w:rsidRDefault="00CA1AE6" w:rsidP="001D711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C4E83">
        <w:rPr>
          <w:sz w:val="28"/>
          <w:szCs w:val="28"/>
        </w:rPr>
        <w:t xml:space="preserve">Покажи на </w:t>
      </w:r>
      <w:r>
        <w:rPr>
          <w:sz w:val="28"/>
          <w:szCs w:val="28"/>
        </w:rPr>
        <w:t>коленк</w:t>
      </w:r>
      <w:r w:rsidRPr="002C4E83">
        <w:rPr>
          <w:sz w:val="28"/>
          <w:szCs w:val="28"/>
        </w:rPr>
        <w:t xml:space="preserve">е, как прыгает мячик. Пальцы немного согнуты, подушечками бьют по </w:t>
      </w:r>
      <w:r>
        <w:rPr>
          <w:sz w:val="28"/>
          <w:szCs w:val="28"/>
        </w:rPr>
        <w:t>коленке</w:t>
      </w:r>
      <w:r w:rsidRPr="002C4E83">
        <w:rPr>
          <w:sz w:val="28"/>
          <w:szCs w:val="28"/>
        </w:rPr>
        <w:t>. (Преподаватель следит, чтобы предплечье не поднималось.)</w:t>
      </w:r>
      <w:r w:rsidR="00665145">
        <w:rPr>
          <w:sz w:val="28"/>
          <w:szCs w:val="28"/>
        </w:rPr>
        <w:t xml:space="preserve"> </w:t>
      </w:r>
      <w:r w:rsidRPr="002C4E83">
        <w:rPr>
          <w:sz w:val="28"/>
          <w:szCs w:val="28"/>
        </w:rPr>
        <w:t xml:space="preserve">Молодец, </w:t>
      </w:r>
      <w:r w:rsidR="001D711B">
        <w:rPr>
          <w:sz w:val="28"/>
          <w:szCs w:val="28"/>
        </w:rPr>
        <w:t>у тебя</w:t>
      </w:r>
      <w:r w:rsidRPr="002C4E83">
        <w:rPr>
          <w:sz w:val="28"/>
          <w:szCs w:val="28"/>
        </w:rPr>
        <w:t xml:space="preserve"> получилось. Попробуем </w:t>
      </w:r>
      <w:r w:rsidR="001D711B">
        <w:rPr>
          <w:sz w:val="28"/>
          <w:szCs w:val="28"/>
        </w:rPr>
        <w:t>перенести «прыгающий мячик» на клавиши.</w:t>
      </w:r>
    </w:p>
    <w:p w:rsidR="00CA1AE6" w:rsidRDefault="001D711B" w:rsidP="001D711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Миша</w:t>
      </w:r>
      <w:r w:rsidR="00CA1AE6" w:rsidRPr="002C4E83">
        <w:rPr>
          <w:sz w:val="28"/>
          <w:szCs w:val="28"/>
        </w:rPr>
        <w:t xml:space="preserve">, ты играл </w:t>
      </w:r>
      <w:r w:rsidR="00CA1AE6" w:rsidRPr="001D711B">
        <w:rPr>
          <w:bCs/>
          <w:iCs/>
          <w:sz w:val="28"/>
          <w:szCs w:val="28"/>
        </w:rPr>
        <w:t xml:space="preserve">четко, </w:t>
      </w:r>
      <w:r>
        <w:rPr>
          <w:bCs/>
          <w:iCs/>
          <w:sz w:val="28"/>
          <w:szCs w:val="28"/>
        </w:rPr>
        <w:t xml:space="preserve">твои пальчики были </w:t>
      </w:r>
      <w:r w:rsidR="00CA1AE6" w:rsidRPr="001D711B">
        <w:rPr>
          <w:bCs/>
          <w:iCs/>
          <w:sz w:val="28"/>
          <w:szCs w:val="28"/>
        </w:rPr>
        <w:t>активн</w:t>
      </w:r>
      <w:r>
        <w:rPr>
          <w:bCs/>
          <w:iCs/>
          <w:sz w:val="28"/>
          <w:szCs w:val="28"/>
        </w:rPr>
        <w:t>ыми</w:t>
      </w:r>
      <w:r w:rsidR="00CA1AE6" w:rsidRPr="002C4E83">
        <w:rPr>
          <w:i/>
          <w:iCs/>
          <w:sz w:val="28"/>
          <w:szCs w:val="28"/>
        </w:rPr>
        <w:t>,</w:t>
      </w:r>
      <w:r w:rsidR="00CA1AE6" w:rsidRPr="002C4E83">
        <w:rPr>
          <w:sz w:val="28"/>
          <w:szCs w:val="28"/>
        </w:rPr>
        <w:t xml:space="preserve"> и у тебя получились веселая песенка. </w:t>
      </w:r>
      <w:proofErr w:type="gramStart"/>
      <w:r w:rsidR="00CA1AE6" w:rsidRPr="002C4E83">
        <w:rPr>
          <w:sz w:val="28"/>
          <w:szCs w:val="28"/>
        </w:rPr>
        <w:t>Такое отрывистое исполнение наз</w:t>
      </w:r>
      <w:r>
        <w:rPr>
          <w:sz w:val="28"/>
          <w:szCs w:val="28"/>
        </w:rPr>
        <w:t>ы</w:t>
      </w:r>
      <w:r w:rsidR="00CA1AE6" w:rsidRPr="002C4E83">
        <w:rPr>
          <w:sz w:val="28"/>
          <w:szCs w:val="28"/>
        </w:rPr>
        <w:t>ва</w:t>
      </w:r>
      <w:r>
        <w:rPr>
          <w:sz w:val="28"/>
          <w:szCs w:val="28"/>
        </w:rPr>
        <w:t>е</w:t>
      </w:r>
      <w:r w:rsidR="00CA1AE6" w:rsidRPr="002C4E83">
        <w:rPr>
          <w:sz w:val="28"/>
          <w:szCs w:val="28"/>
        </w:rPr>
        <w:t>т</w:t>
      </w:r>
      <w:r>
        <w:rPr>
          <w:sz w:val="28"/>
          <w:szCs w:val="28"/>
        </w:rPr>
        <w:t>ся… (Ученик:</w:t>
      </w:r>
      <w:proofErr w:type="gramEnd"/>
      <w:r w:rsidR="00665145">
        <w:rPr>
          <w:sz w:val="28"/>
          <w:szCs w:val="28"/>
        </w:rPr>
        <w:t xml:space="preserve"> </w:t>
      </w:r>
      <w:proofErr w:type="gramStart"/>
      <w:r>
        <w:rPr>
          <w:bCs/>
          <w:iCs/>
          <w:sz w:val="28"/>
          <w:szCs w:val="28"/>
        </w:rPr>
        <w:t>С</w:t>
      </w:r>
      <w:r w:rsidR="00CA1AE6" w:rsidRPr="001D711B">
        <w:rPr>
          <w:bCs/>
          <w:iCs/>
          <w:sz w:val="28"/>
          <w:szCs w:val="28"/>
        </w:rPr>
        <w:t>таккато</w:t>
      </w:r>
      <w:r>
        <w:rPr>
          <w:bCs/>
          <w:iCs/>
          <w:sz w:val="28"/>
          <w:szCs w:val="28"/>
        </w:rPr>
        <w:t>)</w:t>
      </w:r>
      <w:r w:rsidR="00CA1AE6" w:rsidRPr="002C4E83">
        <w:rPr>
          <w:sz w:val="28"/>
          <w:szCs w:val="28"/>
        </w:rPr>
        <w:t>.</w:t>
      </w:r>
      <w:proofErr w:type="gramEnd"/>
      <w:r w:rsidR="00665145">
        <w:rPr>
          <w:sz w:val="28"/>
          <w:szCs w:val="28"/>
        </w:rPr>
        <w:t xml:space="preserve"> </w:t>
      </w:r>
      <w:r>
        <w:rPr>
          <w:sz w:val="28"/>
          <w:szCs w:val="28"/>
        </w:rPr>
        <w:t>Ты уже знаешь, что в</w:t>
      </w:r>
      <w:r w:rsidR="00CA1AE6" w:rsidRPr="002C4E83">
        <w:rPr>
          <w:sz w:val="28"/>
          <w:szCs w:val="28"/>
        </w:rPr>
        <w:t xml:space="preserve"> нотах стаккато обозначается точкой под или над нотой. (Преподаватель обращает внимание ученика на обозначение штриха).</w:t>
      </w:r>
    </w:p>
    <w:p w:rsidR="00CA1AE6" w:rsidRPr="002C4E83" w:rsidRDefault="00CA1AE6" w:rsidP="00D029A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C4E83">
        <w:rPr>
          <w:b/>
          <w:sz w:val="28"/>
          <w:szCs w:val="28"/>
          <w:bdr w:val="none" w:sz="0" w:space="0" w:color="auto" w:frame="1"/>
        </w:rPr>
        <w:t>Проведение физкультминутки.</w:t>
      </w:r>
      <w:r w:rsidR="00665145">
        <w:rPr>
          <w:b/>
          <w:sz w:val="28"/>
          <w:szCs w:val="28"/>
          <w:bdr w:val="none" w:sz="0" w:space="0" w:color="auto" w:frame="1"/>
        </w:rPr>
        <w:t xml:space="preserve"> </w:t>
      </w:r>
      <w:r w:rsidRPr="00CA1AE6">
        <w:rPr>
          <w:sz w:val="28"/>
          <w:szCs w:val="28"/>
          <w:bdr w:val="none" w:sz="0" w:space="0" w:color="auto" w:frame="1"/>
        </w:rPr>
        <w:t>Упражнения</w:t>
      </w:r>
      <w:r>
        <w:rPr>
          <w:sz w:val="28"/>
          <w:szCs w:val="28"/>
          <w:bdr w:val="none" w:sz="0" w:space="0" w:color="auto" w:frame="1"/>
        </w:rPr>
        <w:t>: «Кулачо</w:t>
      </w:r>
      <w:r w:rsidR="00D029A2">
        <w:rPr>
          <w:sz w:val="28"/>
          <w:szCs w:val="28"/>
          <w:bdr w:val="none" w:sz="0" w:space="0" w:color="auto" w:frame="1"/>
        </w:rPr>
        <w:t>к</w:t>
      </w:r>
      <w:r>
        <w:rPr>
          <w:sz w:val="28"/>
          <w:szCs w:val="28"/>
          <w:bdr w:val="none" w:sz="0" w:space="0" w:color="auto" w:frame="1"/>
        </w:rPr>
        <w:t>»,</w:t>
      </w:r>
      <w:r w:rsidR="00665145">
        <w:rPr>
          <w:sz w:val="28"/>
          <w:szCs w:val="28"/>
          <w:bdr w:val="none" w:sz="0" w:space="0" w:color="auto" w:frame="1"/>
        </w:rPr>
        <w:t xml:space="preserve"> </w:t>
      </w:r>
      <w:r w:rsidRPr="002C4E83">
        <w:rPr>
          <w:sz w:val="28"/>
          <w:szCs w:val="28"/>
          <w:bdr w:val="none" w:sz="0" w:space="0" w:color="auto" w:frame="1"/>
        </w:rPr>
        <w:t>«Шалтай-болтай»</w:t>
      </w:r>
      <w:r>
        <w:rPr>
          <w:sz w:val="28"/>
          <w:szCs w:val="28"/>
          <w:bdr w:val="none" w:sz="0" w:space="0" w:color="auto" w:frame="1"/>
        </w:rPr>
        <w:t xml:space="preserve"> и «</w:t>
      </w:r>
      <w:r w:rsidRPr="002C4E83">
        <w:rPr>
          <w:sz w:val="28"/>
          <w:szCs w:val="28"/>
          <w:bdr w:val="none" w:sz="0" w:space="0" w:color="auto" w:frame="1"/>
        </w:rPr>
        <w:t xml:space="preserve">Солдатик и медвежонок» </w:t>
      </w:r>
    </w:p>
    <w:p w:rsidR="00482AB4" w:rsidRPr="00482AB4" w:rsidRDefault="00482AB4" w:rsidP="00F5328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Знакомство с н</w:t>
      </w:r>
      <w:r w:rsidRPr="00482AB4">
        <w:rPr>
          <w:b/>
          <w:iCs/>
          <w:sz w:val="28"/>
          <w:szCs w:val="28"/>
        </w:rPr>
        <w:t>ов</w:t>
      </w:r>
      <w:r>
        <w:rPr>
          <w:b/>
          <w:iCs/>
          <w:sz w:val="28"/>
          <w:szCs w:val="28"/>
        </w:rPr>
        <w:t>ым</w:t>
      </w:r>
      <w:r w:rsidRPr="00482AB4">
        <w:rPr>
          <w:b/>
          <w:iCs/>
          <w:sz w:val="28"/>
          <w:szCs w:val="28"/>
        </w:rPr>
        <w:t xml:space="preserve"> материал</w:t>
      </w:r>
      <w:r>
        <w:rPr>
          <w:b/>
          <w:iCs/>
          <w:sz w:val="28"/>
          <w:szCs w:val="28"/>
        </w:rPr>
        <w:t>ом</w:t>
      </w:r>
    </w:p>
    <w:p w:rsidR="00452F4F" w:rsidRDefault="00515C07" w:rsidP="00F5328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Миша</w:t>
      </w:r>
      <w:r w:rsidR="00304AE6" w:rsidRPr="00515C07">
        <w:rPr>
          <w:iCs/>
          <w:sz w:val="28"/>
          <w:szCs w:val="28"/>
        </w:rPr>
        <w:t xml:space="preserve">, я тебе сыграю </w:t>
      </w:r>
      <w:r>
        <w:rPr>
          <w:iCs/>
          <w:sz w:val="28"/>
          <w:szCs w:val="28"/>
        </w:rPr>
        <w:t xml:space="preserve">новую </w:t>
      </w:r>
      <w:r w:rsidR="00452F4F">
        <w:rPr>
          <w:iCs/>
          <w:sz w:val="28"/>
          <w:szCs w:val="28"/>
        </w:rPr>
        <w:t xml:space="preserve">пьесу. Я пока не буду говорить название этой пьесы. Твоя задача определить, к какому жанру можно отнести эту мелодию </w:t>
      </w:r>
      <w:r w:rsidR="00452F4F" w:rsidRPr="00515C07">
        <w:rPr>
          <w:sz w:val="28"/>
          <w:szCs w:val="28"/>
        </w:rPr>
        <w:t xml:space="preserve">(Преподаватель играет новую пьесу </w:t>
      </w:r>
      <w:r w:rsidR="00452F4F">
        <w:rPr>
          <w:sz w:val="28"/>
          <w:szCs w:val="28"/>
        </w:rPr>
        <w:t xml:space="preserve">Р. </w:t>
      </w:r>
      <w:proofErr w:type="spellStart"/>
      <w:r w:rsidR="00452F4F">
        <w:rPr>
          <w:sz w:val="28"/>
          <w:szCs w:val="28"/>
        </w:rPr>
        <w:t>Бажилина</w:t>
      </w:r>
      <w:proofErr w:type="spellEnd"/>
      <w:r w:rsidR="00665145">
        <w:rPr>
          <w:sz w:val="28"/>
          <w:szCs w:val="28"/>
        </w:rPr>
        <w:t xml:space="preserve"> </w:t>
      </w:r>
      <w:r w:rsidR="00452F4F" w:rsidRPr="00515C07">
        <w:rPr>
          <w:sz w:val="28"/>
          <w:szCs w:val="28"/>
        </w:rPr>
        <w:t xml:space="preserve">«Марш </w:t>
      </w:r>
      <w:proofErr w:type="spellStart"/>
      <w:r w:rsidR="00452F4F" w:rsidRPr="00515C07">
        <w:rPr>
          <w:sz w:val="28"/>
          <w:szCs w:val="28"/>
        </w:rPr>
        <w:t>Бармалея</w:t>
      </w:r>
      <w:proofErr w:type="spellEnd"/>
      <w:r w:rsidR="00452F4F" w:rsidRPr="00515C07">
        <w:rPr>
          <w:sz w:val="28"/>
          <w:szCs w:val="28"/>
        </w:rPr>
        <w:t>»</w:t>
      </w:r>
      <w:r w:rsidR="00452F4F">
        <w:rPr>
          <w:sz w:val="28"/>
          <w:szCs w:val="28"/>
        </w:rPr>
        <w:t xml:space="preserve"> из сюиты «В мире сказок»</w:t>
      </w:r>
      <w:r w:rsidR="00452F4F" w:rsidRPr="00515C07">
        <w:rPr>
          <w:sz w:val="28"/>
          <w:szCs w:val="28"/>
        </w:rPr>
        <w:t>)</w:t>
      </w:r>
      <w:r w:rsidR="00452F4F">
        <w:rPr>
          <w:iCs/>
          <w:sz w:val="28"/>
          <w:szCs w:val="28"/>
        </w:rPr>
        <w:t xml:space="preserve">. </w:t>
      </w:r>
    </w:p>
    <w:p w:rsidR="00366388" w:rsidRPr="00515C07" w:rsidRDefault="00452F4F" w:rsidP="00F5328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- Так какой это жанр? (Ученик: марш). </w:t>
      </w:r>
      <w:proofErr w:type="gramStart"/>
      <w:r>
        <w:rPr>
          <w:iCs/>
          <w:sz w:val="28"/>
          <w:szCs w:val="28"/>
        </w:rPr>
        <w:t>Ты</w:t>
      </w:r>
      <w:proofErr w:type="gramEnd"/>
      <w:r>
        <w:rPr>
          <w:iCs/>
          <w:sz w:val="28"/>
          <w:szCs w:val="28"/>
        </w:rPr>
        <w:t xml:space="preserve"> верно справился с заданием. Пьеса</w:t>
      </w:r>
      <w:r w:rsidR="00304AE6" w:rsidRPr="00515C07">
        <w:rPr>
          <w:iCs/>
          <w:sz w:val="28"/>
          <w:szCs w:val="28"/>
        </w:rPr>
        <w:t xml:space="preserve"> называется </w:t>
      </w:r>
      <w:r w:rsidR="00515C07">
        <w:rPr>
          <w:iCs/>
          <w:sz w:val="28"/>
          <w:szCs w:val="28"/>
        </w:rPr>
        <w:t>«</w:t>
      </w:r>
      <w:r w:rsidR="00304AE6" w:rsidRPr="00515C07">
        <w:rPr>
          <w:iCs/>
          <w:sz w:val="28"/>
          <w:szCs w:val="28"/>
        </w:rPr>
        <w:t xml:space="preserve">Марш </w:t>
      </w:r>
      <w:proofErr w:type="spellStart"/>
      <w:r w:rsidR="00304AE6" w:rsidRPr="00515C07">
        <w:rPr>
          <w:iCs/>
          <w:sz w:val="28"/>
          <w:szCs w:val="28"/>
        </w:rPr>
        <w:t>Бармалея</w:t>
      </w:r>
      <w:proofErr w:type="spellEnd"/>
      <w:r w:rsidR="00515C07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.</w:t>
      </w:r>
      <w:r w:rsidR="0066514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</w:t>
      </w:r>
      <w:r w:rsidR="00304AE6" w:rsidRPr="00515C07">
        <w:rPr>
          <w:iCs/>
          <w:sz w:val="28"/>
          <w:szCs w:val="28"/>
        </w:rPr>
        <w:t xml:space="preserve">ослушай </w:t>
      </w:r>
      <w:r>
        <w:rPr>
          <w:iCs/>
          <w:sz w:val="28"/>
          <w:szCs w:val="28"/>
        </w:rPr>
        <w:t xml:space="preserve">еще раз </w:t>
      </w:r>
      <w:r w:rsidR="00304AE6" w:rsidRPr="00515C07">
        <w:rPr>
          <w:iCs/>
          <w:sz w:val="28"/>
          <w:szCs w:val="28"/>
        </w:rPr>
        <w:t>и рас</w:t>
      </w:r>
      <w:r w:rsidR="00D10997" w:rsidRPr="00515C07">
        <w:rPr>
          <w:iCs/>
          <w:sz w:val="28"/>
          <w:szCs w:val="28"/>
        </w:rPr>
        <w:t>скажи</w:t>
      </w:r>
      <w:r w:rsidR="00F5328A">
        <w:rPr>
          <w:iCs/>
          <w:sz w:val="28"/>
          <w:szCs w:val="28"/>
        </w:rPr>
        <w:t>,</w:t>
      </w:r>
      <w:r w:rsidR="00D10997" w:rsidRPr="00515C07">
        <w:rPr>
          <w:iCs/>
          <w:sz w:val="28"/>
          <w:szCs w:val="28"/>
        </w:rPr>
        <w:t xml:space="preserve"> что композитор </w:t>
      </w:r>
      <w:r>
        <w:rPr>
          <w:iCs/>
          <w:sz w:val="28"/>
          <w:szCs w:val="28"/>
        </w:rPr>
        <w:t>хотел</w:t>
      </w:r>
      <w:r w:rsidR="00304AE6" w:rsidRPr="00515C07">
        <w:rPr>
          <w:iCs/>
          <w:sz w:val="28"/>
          <w:szCs w:val="28"/>
        </w:rPr>
        <w:t xml:space="preserve"> показать в этой пьесе</w:t>
      </w:r>
      <w:r>
        <w:rPr>
          <w:iCs/>
          <w:sz w:val="28"/>
          <w:szCs w:val="28"/>
        </w:rPr>
        <w:t>.</w:t>
      </w:r>
      <w:r w:rsidR="00304AE6" w:rsidRPr="00515C07">
        <w:rPr>
          <w:iCs/>
          <w:sz w:val="28"/>
          <w:szCs w:val="28"/>
        </w:rPr>
        <w:t>.</w:t>
      </w:r>
      <w:r w:rsidR="00366388" w:rsidRPr="00515C07">
        <w:rPr>
          <w:sz w:val="28"/>
          <w:szCs w:val="28"/>
        </w:rPr>
        <w:t>.</w:t>
      </w:r>
      <w:r w:rsidR="00665145"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(Играю)</w:t>
      </w:r>
    </w:p>
    <w:p w:rsidR="00304AE6" w:rsidRPr="002C4E83" w:rsidRDefault="00F6738F" w:rsidP="00F5328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C4E83">
        <w:rPr>
          <w:sz w:val="28"/>
          <w:szCs w:val="28"/>
        </w:rPr>
        <w:t xml:space="preserve">Ученик: </w:t>
      </w:r>
      <w:r w:rsidR="00F5328A">
        <w:rPr>
          <w:sz w:val="28"/>
          <w:szCs w:val="28"/>
        </w:rPr>
        <w:t>Мне кажется</w:t>
      </w:r>
      <w:r w:rsidRPr="002C4E83">
        <w:rPr>
          <w:sz w:val="28"/>
          <w:szCs w:val="28"/>
        </w:rPr>
        <w:t xml:space="preserve">, что </w:t>
      </w:r>
      <w:r w:rsidR="00F5328A">
        <w:rPr>
          <w:sz w:val="28"/>
          <w:szCs w:val="28"/>
        </w:rPr>
        <w:t>вначале пьесы</w:t>
      </w:r>
      <w:r w:rsidRPr="002C4E83">
        <w:rPr>
          <w:sz w:val="28"/>
          <w:szCs w:val="28"/>
        </w:rPr>
        <w:t xml:space="preserve"> из </w:t>
      </w:r>
      <w:proofErr w:type="gramStart"/>
      <w:r w:rsidRPr="002C4E83">
        <w:rPr>
          <w:sz w:val="28"/>
          <w:szCs w:val="28"/>
        </w:rPr>
        <w:t>далека</w:t>
      </w:r>
      <w:proofErr w:type="gramEnd"/>
      <w:r w:rsidRPr="002C4E83">
        <w:rPr>
          <w:sz w:val="28"/>
          <w:szCs w:val="28"/>
        </w:rPr>
        <w:t xml:space="preserve"> доносятся шаги злого </w:t>
      </w:r>
      <w:proofErr w:type="spellStart"/>
      <w:r w:rsidRPr="002C4E83">
        <w:rPr>
          <w:sz w:val="28"/>
          <w:szCs w:val="28"/>
        </w:rPr>
        <w:t>Бармалея</w:t>
      </w:r>
      <w:proofErr w:type="spellEnd"/>
      <w:r w:rsidRPr="002C4E83">
        <w:rPr>
          <w:sz w:val="28"/>
          <w:szCs w:val="28"/>
        </w:rPr>
        <w:t xml:space="preserve">, </w:t>
      </w:r>
      <w:r w:rsidR="00F5328A">
        <w:rPr>
          <w:sz w:val="28"/>
          <w:szCs w:val="28"/>
        </w:rPr>
        <w:t>он все ближе, еще ближе. Все спрятались. Он никого не нашел</w:t>
      </w:r>
      <w:r w:rsidRPr="002C4E83">
        <w:rPr>
          <w:sz w:val="28"/>
          <w:szCs w:val="28"/>
        </w:rPr>
        <w:t xml:space="preserve">. </w:t>
      </w:r>
      <w:r w:rsidR="00F5328A">
        <w:rPr>
          <w:sz w:val="28"/>
          <w:szCs w:val="28"/>
        </w:rPr>
        <w:t xml:space="preserve">Постепенно шаги затихают. </w:t>
      </w:r>
      <w:r w:rsidRPr="002C4E83">
        <w:rPr>
          <w:sz w:val="28"/>
          <w:szCs w:val="28"/>
        </w:rPr>
        <w:t xml:space="preserve">Злой </w:t>
      </w:r>
      <w:proofErr w:type="spellStart"/>
      <w:r w:rsidRPr="002C4E83">
        <w:rPr>
          <w:sz w:val="28"/>
          <w:szCs w:val="28"/>
        </w:rPr>
        <w:t>Бармалей</w:t>
      </w:r>
      <w:proofErr w:type="spellEnd"/>
      <w:r w:rsidRPr="002C4E83">
        <w:rPr>
          <w:sz w:val="28"/>
          <w:szCs w:val="28"/>
        </w:rPr>
        <w:t xml:space="preserve"> не поймав никого уходит.</w:t>
      </w:r>
    </w:p>
    <w:p w:rsidR="00366388" w:rsidRPr="002C4E83" w:rsidRDefault="00F5328A" w:rsidP="00F5328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388" w:rsidRPr="002C4E83">
        <w:rPr>
          <w:sz w:val="28"/>
          <w:szCs w:val="28"/>
        </w:rPr>
        <w:t xml:space="preserve">Чтобы </w:t>
      </w:r>
      <w:r>
        <w:rPr>
          <w:sz w:val="28"/>
          <w:szCs w:val="28"/>
        </w:rPr>
        <w:t xml:space="preserve">передать характер </w:t>
      </w:r>
      <w:proofErr w:type="spellStart"/>
      <w:r w:rsidR="00366388" w:rsidRPr="002C4E83">
        <w:rPr>
          <w:sz w:val="28"/>
          <w:szCs w:val="28"/>
        </w:rPr>
        <w:t>Бармале</w:t>
      </w:r>
      <w:r>
        <w:rPr>
          <w:sz w:val="28"/>
          <w:szCs w:val="28"/>
        </w:rPr>
        <w:t>я</w:t>
      </w:r>
      <w:proofErr w:type="spellEnd"/>
      <w:r w:rsidR="00366388" w:rsidRPr="002C4E83">
        <w:rPr>
          <w:sz w:val="28"/>
          <w:szCs w:val="28"/>
        </w:rPr>
        <w:t xml:space="preserve">, </w:t>
      </w:r>
      <w:r>
        <w:rPr>
          <w:sz w:val="28"/>
          <w:szCs w:val="28"/>
        </w:rPr>
        <w:t>какой</w:t>
      </w:r>
      <w:r w:rsidR="00366388" w:rsidRPr="002C4E83">
        <w:rPr>
          <w:sz w:val="28"/>
          <w:szCs w:val="28"/>
        </w:rPr>
        <w:t xml:space="preserve"> музыкальный звук</w:t>
      </w:r>
      <w:r w:rsidR="006651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нам </w:t>
      </w:r>
      <w:r w:rsidRPr="002C4E83">
        <w:rPr>
          <w:sz w:val="28"/>
          <w:szCs w:val="28"/>
        </w:rPr>
        <w:t>понадобится</w:t>
      </w:r>
      <w:r>
        <w:rPr>
          <w:sz w:val="28"/>
          <w:szCs w:val="28"/>
        </w:rPr>
        <w:t>?</w:t>
      </w:r>
      <w:r w:rsidR="00665145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Правильно!</w:t>
      </w:r>
      <w:r w:rsidR="00665145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366388" w:rsidRPr="002C4E83">
        <w:rPr>
          <w:sz w:val="28"/>
          <w:szCs w:val="28"/>
        </w:rPr>
        <w:t xml:space="preserve">изкий, басовый. </w:t>
      </w:r>
      <w:r>
        <w:rPr>
          <w:sz w:val="28"/>
          <w:szCs w:val="28"/>
        </w:rPr>
        <w:t xml:space="preserve">В каком ключе записываются басовые ноты? (Ответ: в </w:t>
      </w:r>
      <w:proofErr w:type="gramStart"/>
      <w:r>
        <w:rPr>
          <w:sz w:val="28"/>
          <w:szCs w:val="28"/>
        </w:rPr>
        <w:t>басовом</w:t>
      </w:r>
      <w:proofErr w:type="gramEnd"/>
      <w:r>
        <w:rPr>
          <w:sz w:val="28"/>
          <w:szCs w:val="28"/>
        </w:rPr>
        <w:t xml:space="preserve">). Как ты думаешь, шаги записаны в скрипичном и басовом ключе? (Ответ: в </w:t>
      </w:r>
      <w:proofErr w:type="gramStart"/>
      <w:r>
        <w:rPr>
          <w:sz w:val="28"/>
          <w:szCs w:val="28"/>
        </w:rPr>
        <w:t>басовом</w:t>
      </w:r>
      <w:proofErr w:type="gramEnd"/>
      <w:r>
        <w:rPr>
          <w:sz w:val="28"/>
          <w:szCs w:val="28"/>
        </w:rPr>
        <w:t xml:space="preserve">). А какими длительностями записаны шаги </w:t>
      </w:r>
      <w:proofErr w:type="spellStart"/>
      <w:r>
        <w:rPr>
          <w:sz w:val="28"/>
          <w:szCs w:val="28"/>
        </w:rPr>
        <w:t>Бармалея</w:t>
      </w:r>
      <w:proofErr w:type="spellEnd"/>
      <w:r>
        <w:rPr>
          <w:sz w:val="28"/>
          <w:szCs w:val="28"/>
        </w:rPr>
        <w:t xml:space="preserve">? </w:t>
      </w:r>
      <w:r w:rsidR="002C4E83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="00366388" w:rsidRPr="002C4E83">
        <w:rPr>
          <w:sz w:val="28"/>
          <w:szCs w:val="28"/>
        </w:rPr>
        <w:t>твет</w:t>
      </w:r>
      <w:r>
        <w:rPr>
          <w:sz w:val="28"/>
          <w:szCs w:val="28"/>
        </w:rPr>
        <w:t>:</w:t>
      </w:r>
      <w:r w:rsidR="00366388" w:rsidRPr="002C4E83">
        <w:rPr>
          <w:sz w:val="28"/>
          <w:szCs w:val="28"/>
        </w:rPr>
        <w:t xml:space="preserve"> четвертны</w:t>
      </w:r>
      <w:r>
        <w:rPr>
          <w:sz w:val="28"/>
          <w:szCs w:val="28"/>
        </w:rPr>
        <w:t>ми</w:t>
      </w:r>
      <w:r w:rsidR="00366388" w:rsidRPr="002C4E83">
        <w:rPr>
          <w:sz w:val="28"/>
          <w:szCs w:val="28"/>
        </w:rPr>
        <w:t>)</w:t>
      </w:r>
    </w:p>
    <w:p w:rsidR="00366388" w:rsidRPr="002C4E83" w:rsidRDefault="00F5328A" w:rsidP="002B50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388" w:rsidRPr="002C4E83">
        <w:rPr>
          <w:sz w:val="28"/>
          <w:szCs w:val="28"/>
        </w:rPr>
        <w:t xml:space="preserve">Молодец. Давай </w:t>
      </w:r>
      <w:r w:rsidR="002B504D">
        <w:rPr>
          <w:sz w:val="28"/>
          <w:szCs w:val="28"/>
        </w:rPr>
        <w:t xml:space="preserve">для начала </w:t>
      </w:r>
      <w:r w:rsidR="00366388" w:rsidRPr="002C4E83">
        <w:rPr>
          <w:sz w:val="28"/>
          <w:szCs w:val="28"/>
        </w:rPr>
        <w:t xml:space="preserve">потренируемся играть </w:t>
      </w:r>
      <w:r w:rsidR="002B504D">
        <w:rPr>
          <w:sz w:val="28"/>
          <w:szCs w:val="28"/>
        </w:rPr>
        <w:t xml:space="preserve">наши шаги – ноты </w:t>
      </w:r>
      <w:r w:rsidR="00366388" w:rsidRPr="002C4E83">
        <w:rPr>
          <w:sz w:val="28"/>
          <w:szCs w:val="28"/>
        </w:rPr>
        <w:t>«Д</w:t>
      </w:r>
      <w:r w:rsidR="002B504D">
        <w:rPr>
          <w:sz w:val="28"/>
          <w:szCs w:val="28"/>
        </w:rPr>
        <w:t>о</w:t>
      </w:r>
      <w:r w:rsidR="00366388" w:rsidRPr="002C4E83">
        <w:rPr>
          <w:sz w:val="28"/>
          <w:szCs w:val="28"/>
        </w:rPr>
        <w:t xml:space="preserve">» и </w:t>
      </w:r>
      <w:r w:rsidR="002B504D">
        <w:rPr>
          <w:sz w:val="28"/>
          <w:szCs w:val="28"/>
        </w:rPr>
        <w:t>«</w:t>
      </w:r>
      <w:r w:rsidR="00366388" w:rsidRPr="002C4E83">
        <w:rPr>
          <w:sz w:val="28"/>
          <w:szCs w:val="28"/>
        </w:rPr>
        <w:t>С</w:t>
      </w:r>
      <w:r w:rsidR="002B504D">
        <w:rPr>
          <w:sz w:val="28"/>
          <w:szCs w:val="28"/>
        </w:rPr>
        <w:t>оль»</w:t>
      </w:r>
      <w:r w:rsidR="00366388" w:rsidRPr="002C4E83">
        <w:rPr>
          <w:sz w:val="28"/>
          <w:szCs w:val="28"/>
        </w:rPr>
        <w:t xml:space="preserve"> левой рукой со счетом. (Ученик играет).</w:t>
      </w:r>
    </w:p>
    <w:p w:rsidR="00366388" w:rsidRPr="002C4E83" w:rsidRDefault="002B504D" w:rsidP="002B50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Миша</w:t>
      </w:r>
      <w:r w:rsidR="00366388" w:rsidRPr="002C4E83">
        <w:rPr>
          <w:sz w:val="28"/>
          <w:szCs w:val="28"/>
        </w:rPr>
        <w:t>, расскажи, как</w:t>
      </w:r>
      <w:r>
        <w:rPr>
          <w:sz w:val="28"/>
          <w:szCs w:val="28"/>
        </w:rPr>
        <w:t>ие</w:t>
      </w:r>
      <w:r w:rsidR="00366388" w:rsidRPr="002C4E83">
        <w:rPr>
          <w:sz w:val="28"/>
          <w:szCs w:val="28"/>
        </w:rPr>
        <w:t xml:space="preserve"> прием</w:t>
      </w:r>
      <w:r>
        <w:rPr>
          <w:sz w:val="28"/>
          <w:szCs w:val="28"/>
        </w:rPr>
        <w:t>ы</w:t>
      </w:r>
      <w:r w:rsidR="00366388" w:rsidRPr="002C4E83">
        <w:rPr>
          <w:sz w:val="28"/>
          <w:szCs w:val="28"/>
        </w:rPr>
        <w:t xml:space="preserve"> прекращения звука ты </w:t>
      </w:r>
      <w:r>
        <w:rPr>
          <w:sz w:val="28"/>
          <w:szCs w:val="28"/>
        </w:rPr>
        <w:t>зна</w:t>
      </w:r>
      <w:r w:rsidR="00366388" w:rsidRPr="002C4E83">
        <w:rPr>
          <w:sz w:val="28"/>
          <w:szCs w:val="28"/>
        </w:rPr>
        <w:t>ешь</w:t>
      </w:r>
      <w:r>
        <w:rPr>
          <w:sz w:val="28"/>
          <w:szCs w:val="28"/>
        </w:rPr>
        <w:t>?</w:t>
      </w:r>
      <w:r w:rsidR="00665145">
        <w:rPr>
          <w:sz w:val="28"/>
          <w:szCs w:val="28"/>
        </w:rPr>
        <w:t xml:space="preserve"> </w:t>
      </w:r>
      <w:proofErr w:type="gramStart"/>
      <w:r w:rsidR="00366388" w:rsidRPr="002C4E83">
        <w:rPr>
          <w:sz w:val="28"/>
          <w:szCs w:val="28"/>
        </w:rPr>
        <w:t>(Ученик</w:t>
      </w:r>
      <w:r>
        <w:rPr>
          <w:sz w:val="28"/>
          <w:szCs w:val="28"/>
        </w:rPr>
        <w:t>:</w:t>
      </w:r>
      <w:proofErr w:type="gramEnd"/>
      <w:r w:rsidR="0066514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r w:rsidR="00366388" w:rsidRPr="002C4E83">
        <w:rPr>
          <w:sz w:val="28"/>
          <w:szCs w:val="28"/>
        </w:rPr>
        <w:t>однятие пальца</w:t>
      </w:r>
      <w:r>
        <w:rPr>
          <w:sz w:val="28"/>
          <w:szCs w:val="28"/>
        </w:rPr>
        <w:t xml:space="preserve"> и </w:t>
      </w:r>
      <w:r w:rsidR="00366388" w:rsidRPr="002C4E83">
        <w:rPr>
          <w:sz w:val="28"/>
          <w:szCs w:val="28"/>
        </w:rPr>
        <w:t>остановка меха).</w:t>
      </w:r>
      <w:proofErr w:type="gramEnd"/>
      <w:r w:rsidR="00665145">
        <w:rPr>
          <w:sz w:val="28"/>
          <w:szCs w:val="28"/>
        </w:rPr>
        <w:t xml:space="preserve"> </w:t>
      </w:r>
      <w:r w:rsidR="00366388" w:rsidRPr="002C4E83">
        <w:rPr>
          <w:sz w:val="28"/>
          <w:szCs w:val="28"/>
        </w:rPr>
        <w:t xml:space="preserve">Давай попробуем оба приема и выберем самый красивый, подходящий для этой пьесы. </w:t>
      </w:r>
      <w:proofErr w:type="gramStart"/>
      <w:r w:rsidR="00366388" w:rsidRPr="002C4E83">
        <w:rPr>
          <w:sz w:val="28"/>
          <w:szCs w:val="28"/>
        </w:rPr>
        <w:t>(Ученик играет.</w:t>
      </w:r>
      <w:proofErr w:type="gramEnd"/>
      <w:r w:rsidR="00665145">
        <w:rPr>
          <w:sz w:val="28"/>
          <w:szCs w:val="28"/>
        </w:rPr>
        <w:t xml:space="preserve"> </w:t>
      </w:r>
      <w:proofErr w:type="gramStart"/>
      <w:r w:rsidR="00366388" w:rsidRPr="002C4E83">
        <w:rPr>
          <w:sz w:val="28"/>
          <w:szCs w:val="28"/>
        </w:rPr>
        <w:t xml:space="preserve">Обсуждаем исполнение). </w:t>
      </w:r>
      <w:proofErr w:type="gramEnd"/>
    </w:p>
    <w:p w:rsidR="00366388" w:rsidRPr="002C4E83" w:rsidRDefault="002B504D" w:rsidP="002B50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Миша</w:t>
      </w:r>
      <w:r w:rsidR="00366388" w:rsidRPr="002C4E83">
        <w:rPr>
          <w:sz w:val="28"/>
          <w:szCs w:val="28"/>
        </w:rPr>
        <w:t>, т</w:t>
      </w:r>
      <w:r w:rsidR="00293CD9" w:rsidRPr="002C4E83">
        <w:rPr>
          <w:sz w:val="28"/>
          <w:szCs w:val="28"/>
        </w:rPr>
        <w:t xml:space="preserve">еперь мы можем играть «Марш </w:t>
      </w:r>
      <w:proofErr w:type="spellStart"/>
      <w:r w:rsidR="00293CD9" w:rsidRPr="002C4E83">
        <w:rPr>
          <w:sz w:val="28"/>
          <w:szCs w:val="28"/>
        </w:rPr>
        <w:t>Бар</w:t>
      </w:r>
      <w:r w:rsidR="00366388" w:rsidRPr="002C4E83">
        <w:rPr>
          <w:sz w:val="28"/>
          <w:szCs w:val="28"/>
        </w:rPr>
        <w:t>малея</w:t>
      </w:r>
      <w:proofErr w:type="spellEnd"/>
      <w:r w:rsidR="00366388" w:rsidRPr="002C4E83">
        <w:rPr>
          <w:sz w:val="28"/>
          <w:szCs w:val="28"/>
        </w:rPr>
        <w:t xml:space="preserve">». Ты будешь изображать </w:t>
      </w:r>
      <w:proofErr w:type="gramStart"/>
      <w:r w:rsidR="00366388" w:rsidRPr="002C4E83">
        <w:rPr>
          <w:sz w:val="28"/>
          <w:szCs w:val="28"/>
        </w:rPr>
        <w:t>злого</w:t>
      </w:r>
      <w:proofErr w:type="gramEnd"/>
      <w:r w:rsidR="00665145">
        <w:rPr>
          <w:sz w:val="28"/>
          <w:szCs w:val="28"/>
        </w:rPr>
        <w:t xml:space="preserve"> </w:t>
      </w:r>
      <w:proofErr w:type="spellStart"/>
      <w:r w:rsidR="00366388" w:rsidRPr="002C4E83">
        <w:rPr>
          <w:sz w:val="28"/>
          <w:szCs w:val="28"/>
        </w:rPr>
        <w:t>Бармалея</w:t>
      </w:r>
      <w:proofErr w:type="spellEnd"/>
      <w:r w:rsidR="00F16D72" w:rsidRPr="002C4E83">
        <w:rPr>
          <w:sz w:val="28"/>
          <w:szCs w:val="28"/>
        </w:rPr>
        <w:t xml:space="preserve">, а чтобы получились шаги нам надо басы сыграть отрывисто и тяжело. Такой штрих в музыке называется </w:t>
      </w:r>
      <w:r w:rsidR="00F16D72" w:rsidRPr="002C4E83">
        <w:rPr>
          <w:b/>
          <w:sz w:val="28"/>
          <w:szCs w:val="28"/>
        </w:rPr>
        <w:t>нон легато</w:t>
      </w:r>
      <w:r w:rsidR="00967DCE" w:rsidRPr="002C4E83">
        <w:rPr>
          <w:b/>
          <w:sz w:val="28"/>
          <w:szCs w:val="28"/>
        </w:rPr>
        <w:t xml:space="preserve"> - </w:t>
      </w:r>
      <w:r w:rsidR="00967DCE" w:rsidRPr="002C4E83">
        <w:rPr>
          <w:sz w:val="28"/>
          <w:szCs w:val="28"/>
        </w:rPr>
        <w:t xml:space="preserve">играть не связано (Сначала преподаватель </w:t>
      </w:r>
      <w:r>
        <w:rPr>
          <w:sz w:val="28"/>
          <w:szCs w:val="28"/>
        </w:rPr>
        <w:t>показывает</w:t>
      </w:r>
      <w:r w:rsidR="00967DCE" w:rsidRPr="002C4E83">
        <w:rPr>
          <w:sz w:val="28"/>
          <w:szCs w:val="28"/>
        </w:rPr>
        <w:t>, а потом ученик</w:t>
      </w:r>
      <w:r w:rsidR="00366388" w:rsidRPr="002C4E83">
        <w:rPr>
          <w:sz w:val="28"/>
          <w:szCs w:val="28"/>
        </w:rPr>
        <w:t xml:space="preserve">). </w:t>
      </w:r>
    </w:p>
    <w:p w:rsidR="00366388" w:rsidRPr="002C4E83" w:rsidRDefault="002B504D" w:rsidP="002B50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 теперь давай попробуем передать приближение </w:t>
      </w:r>
      <w:proofErr w:type="spellStart"/>
      <w:r>
        <w:rPr>
          <w:sz w:val="28"/>
          <w:szCs w:val="28"/>
        </w:rPr>
        <w:t>Бармалея</w:t>
      </w:r>
      <w:proofErr w:type="spellEnd"/>
      <w:r>
        <w:rPr>
          <w:sz w:val="28"/>
          <w:szCs w:val="28"/>
        </w:rPr>
        <w:t>. Что нужно для этого использовать? Правильно усиление звука, т.е. сделать Крещендо.</w:t>
      </w:r>
      <w:r w:rsidR="006651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чтобы изобразить уход </w:t>
      </w:r>
      <w:proofErr w:type="spellStart"/>
      <w:r>
        <w:rPr>
          <w:sz w:val="28"/>
          <w:szCs w:val="28"/>
        </w:rPr>
        <w:t>Бармалея</w:t>
      </w:r>
      <w:proofErr w:type="spellEnd"/>
      <w:r>
        <w:rPr>
          <w:sz w:val="28"/>
          <w:szCs w:val="28"/>
        </w:rPr>
        <w:t xml:space="preserve">? </w:t>
      </w:r>
      <w:proofErr w:type="gramStart"/>
      <w:r w:rsidR="00366388" w:rsidRPr="002C4E83">
        <w:rPr>
          <w:sz w:val="28"/>
          <w:szCs w:val="28"/>
        </w:rPr>
        <w:t>(Ученик</w:t>
      </w:r>
      <w:r>
        <w:rPr>
          <w:sz w:val="28"/>
          <w:szCs w:val="28"/>
        </w:rPr>
        <w:t>:</w:t>
      </w:r>
      <w:proofErr w:type="gramEnd"/>
      <w:r w:rsidR="0066514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Диминуэндо</w:t>
      </w:r>
      <w:r w:rsidR="00366388" w:rsidRPr="002C4E83">
        <w:rPr>
          <w:sz w:val="28"/>
          <w:szCs w:val="28"/>
        </w:rPr>
        <w:t>).</w:t>
      </w:r>
      <w:proofErr w:type="gramEnd"/>
      <w:r w:rsidR="006651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Правильно! </w:t>
      </w:r>
      <w:r w:rsidR="00366388" w:rsidRPr="002C4E83">
        <w:rPr>
          <w:sz w:val="28"/>
          <w:szCs w:val="28"/>
        </w:rPr>
        <w:t>Эти динамические оттенки помогут нам показать в м</w:t>
      </w:r>
      <w:r w:rsidR="00665145">
        <w:rPr>
          <w:sz w:val="28"/>
          <w:szCs w:val="28"/>
        </w:rPr>
        <w:t xml:space="preserve">узыке, как злой </w:t>
      </w:r>
      <w:proofErr w:type="spellStart"/>
      <w:r w:rsidR="00665145">
        <w:rPr>
          <w:sz w:val="28"/>
          <w:szCs w:val="28"/>
        </w:rPr>
        <w:t>Бармалей</w:t>
      </w:r>
      <w:proofErr w:type="spellEnd"/>
      <w:r w:rsidR="00665145">
        <w:rPr>
          <w:sz w:val="28"/>
          <w:szCs w:val="28"/>
        </w:rPr>
        <w:t xml:space="preserve"> идет из</w:t>
      </w:r>
      <w:r w:rsidR="00366388" w:rsidRPr="002C4E83">
        <w:rPr>
          <w:sz w:val="28"/>
          <w:szCs w:val="28"/>
        </w:rPr>
        <w:t>далека</w:t>
      </w:r>
      <w:r w:rsidR="00F82855">
        <w:rPr>
          <w:sz w:val="28"/>
          <w:szCs w:val="28"/>
        </w:rPr>
        <w:t>,</w:t>
      </w:r>
      <w:r w:rsidR="00ED60C5">
        <w:rPr>
          <w:sz w:val="28"/>
          <w:szCs w:val="28"/>
        </w:rPr>
        <w:t xml:space="preserve"> приходит и уходит. (</w:t>
      </w:r>
      <w:r w:rsidR="00366388" w:rsidRPr="002C4E83">
        <w:rPr>
          <w:sz w:val="28"/>
          <w:szCs w:val="28"/>
        </w:rPr>
        <w:t>Играем)</w:t>
      </w:r>
    </w:p>
    <w:p w:rsidR="00366388" w:rsidRDefault="002B504D" w:rsidP="00ED60C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Послушай</w:t>
      </w:r>
      <w:r w:rsidR="00F82855">
        <w:rPr>
          <w:sz w:val="28"/>
          <w:szCs w:val="28"/>
        </w:rPr>
        <w:t>,</w:t>
      </w:r>
      <w:r>
        <w:rPr>
          <w:sz w:val="28"/>
          <w:szCs w:val="28"/>
        </w:rPr>
        <w:t xml:space="preserve"> к</w:t>
      </w:r>
      <w:r w:rsidR="00366388" w:rsidRPr="002C4E83">
        <w:rPr>
          <w:sz w:val="28"/>
          <w:szCs w:val="28"/>
        </w:rPr>
        <w:t xml:space="preserve">акое это волшебство </w:t>
      </w:r>
      <w:r>
        <w:rPr>
          <w:sz w:val="28"/>
          <w:szCs w:val="28"/>
        </w:rPr>
        <w:t>–</w:t>
      </w:r>
      <w:r w:rsidR="00366388" w:rsidRPr="002C4E83">
        <w:rPr>
          <w:sz w:val="28"/>
          <w:szCs w:val="28"/>
        </w:rPr>
        <w:t xml:space="preserve"> игра на музыкальном инструменте. Даже игрой всего двух звуков можно</w:t>
      </w:r>
      <w:r w:rsidR="00366388" w:rsidRPr="00CA1AE6">
        <w:rPr>
          <w:iCs/>
          <w:sz w:val="28"/>
          <w:szCs w:val="28"/>
        </w:rPr>
        <w:t>создать музыкальный образ</w:t>
      </w:r>
      <w:r w:rsidR="00CA1AE6">
        <w:rPr>
          <w:sz w:val="28"/>
          <w:szCs w:val="28"/>
        </w:rPr>
        <w:t>…</w:t>
      </w:r>
    </w:p>
    <w:p w:rsidR="00ED60C5" w:rsidRPr="00482AB4" w:rsidRDefault="00ED60C5" w:rsidP="00ED60C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482AB4">
        <w:rPr>
          <w:b/>
          <w:iCs/>
          <w:sz w:val="28"/>
          <w:szCs w:val="28"/>
        </w:rPr>
        <w:t>Обобщение, систематизация и закрепление материала.</w:t>
      </w:r>
    </w:p>
    <w:p w:rsidR="00ED60C5" w:rsidRPr="002C4E83" w:rsidRDefault="00ED60C5" w:rsidP="00ED60C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37465</wp:posOffset>
            </wp:positionV>
            <wp:extent cx="3267710" cy="3434715"/>
            <wp:effectExtent l="0" t="0" r="0" b="0"/>
            <wp:wrapSquare wrapText="bothSides"/>
            <wp:docPr id="1" name="Рисунок 1" descr="https://avatars.mds.yandex.net/get-pdb/38069/203472834-kot-britanets-1453628548.64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avatars.mds.yandex.net/get-pdb/38069/203472834-kot-britanets-1453628548.64/s1200?webp=fals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03" t="2182" r="4590" b="5512"/>
                    <a:stretch/>
                  </pic:blipFill>
                  <pic:spPr bwMode="auto">
                    <a:xfrm>
                      <a:off x="0" y="0"/>
                      <a:ext cx="3267710" cy="34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66388" w:rsidRPr="002C4E83">
        <w:rPr>
          <w:sz w:val="28"/>
          <w:szCs w:val="28"/>
        </w:rPr>
        <w:t>Чтобы ты не забыл</w:t>
      </w:r>
      <w:r w:rsidR="00D67418" w:rsidRPr="002C4E83">
        <w:rPr>
          <w:sz w:val="28"/>
          <w:szCs w:val="28"/>
        </w:rPr>
        <w:t xml:space="preserve"> штрихи нон легато,</w:t>
      </w:r>
      <w:r w:rsidR="00366388" w:rsidRPr="002C4E83">
        <w:rPr>
          <w:sz w:val="28"/>
          <w:szCs w:val="28"/>
        </w:rPr>
        <w:t xml:space="preserve"> стаккато и легато, у меня есть для тебя замечательная картина. Рассмотрим, что на ней нарисован</w:t>
      </w:r>
      <w:r w:rsidR="00D67418" w:rsidRPr="002C4E83">
        <w:rPr>
          <w:sz w:val="28"/>
          <w:szCs w:val="28"/>
        </w:rPr>
        <w:t xml:space="preserve">о. </w:t>
      </w:r>
      <w:proofErr w:type="gramStart"/>
      <w:r w:rsidR="00D67418" w:rsidRPr="002C4E83">
        <w:rPr>
          <w:sz w:val="28"/>
          <w:szCs w:val="28"/>
        </w:rPr>
        <w:t>(Ученик</w:t>
      </w:r>
      <w:r w:rsidR="00F82855">
        <w:rPr>
          <w:sz w:val="28"/>
          <w:szCs w:val="28"/>
        </w:rPr>
        <w:t>:</w:t>
      </w:r>
      <w:proofErr w:type="gramEnd"/>
      <w:r w:rsidR="0066514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Сердитый кот</w:t>
      </w:r>
      <w:r w:rsidR="00366388" w:rsidRPr="002C4E83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proofErr w:type="gramEnd"/>
    </w:p>
    <w:p w:rsidR="00366388" w:rsidRPr="002C4E83" w:rsidRDefault="00366388" w:rsidP="00F8285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C4E83">
        <w:rPr>
          <w:sz w:val="28"/>
          <w:szCs w:val="28"/>
        </w:rPr>
        <w:t>Обрати внимание, какими линиями нарисована картина. (Ученик</w:t>
      </w:r>
      <w:r w:rsidR="00ED60C5">
        <w:rPr>
          <w:sz w:val="28"/>
          <w:szCs w:val="28"/>
        </w:rPr>
        <w:t>:</w:t>
      </w:r>
      <w:r w:rsidRPr="002C4E83">
        <w:rPr>
          <w:sz w:val="28"/>
          <w:szCs w:val="28"/>
        </w:rPr>
        <w:t xml:space="preserve"> точками, длинными </w:t>
      </w:r>
      <w:r w:rsidR="00ED60C5">
        <w:rPr>
          <w:sz w:val="28"/>
          <w:szCs w:val="28"/>
        </w:rPr>
        <w:t xml:space="preserve">и </w:t>
      </w:r>
      <w:r w:rsidR="00ED60C5" w:rsidRPr="002C4E83">
        <w:rPr>
          <w:sz w:val="28"/>
          <w:szCs w:val="28"/>
        </w:rPr>
        <w:t>прерывистыми</w:t>
      </w:r>
      <w:r w:rsidRPr="002C4E83">
        <w:rPr>
          <w:sz w:val="28"/>
          <w:szCs w:val="28"/>
        </w:rPr>
        <w:t>линиями).</w:t>
      </w:r>
    </w:p>
    <w:p w:rsidR="00366388" w:rsidRPr="002C4E83" w:rsidRDefault="00ED60C5" w:rsidP="00F8285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388" w:rsidRPr="002C4E83">
        <w:rPr>
          <w:sz w:val="28"/>
          <w:szCs w:val="28"/>
        </w:rPr>
        <w:t>На что это похоже? Как бы назвали эти линии музыканты? (</w:t>
      </w:r>
      <w:r>
        <w:rPr>
          <w:sz w:val="28"/>
          <w:szCs w:val="28"/>
        </w:rPr>
        <w:t>Ученик:</w:t>
      </w:r>
      <w:r w:rsidR="00543B4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2C4E83">
        <w:rPr>
          <w:sz w:val="28"/>
          <w:szCs w:val="28"/>
        </w:rPr>
        <w:t>таккато</w:t>
      </w:r>
      <w:r>
        <w:rPr>
          <w:sz w:val="28"/>
          <w:szCs w:val="28"/>
        </w:rPr>
        <w:t>,</w:t>
      </w:r>
      <w:r w:rsidR="00543B43">
        <w:rPr>
          <w:sz w:val="28"/>
          <w:szCs w:val="28"/>
        </w:rPr>
        <w:t xml:space="preserve"> </w:t>
      </w:r>
      <w:r w:rsidR="00D67418" w:rsidRPr="002C4E83">
        <w:rPr>
          <w:sz w:val="28"/>
          <w:szCs w:val="28"/>
        </w:rPr>
        <w:t>нон легато,</w:t>
      </w:r>
      <w:r w:rsidR="00543B43">
        <w:rPr>
          <w:sz w:val="28"/>
          <w:szCs w:val="28"/>
        </w:rPr>
        <w:t xml:space="preserve"> </w:t>
      </w:r>
      <w:r w:rsidR="00366388" w:rsidRPr="002C4E83">
        <w:rPr>
          <w:sz w:val="28"/>
          <w:szCs w:val="28"/>
        </w:rPr>
        <w:t>легато).</w:t>
      </w:r>
    </w:p>
    <w:p w:rsidR="00366388" w:rsidRPr="002C4E83" w:rsidRDefault="00ED60C5" w:rsidP="00F8285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388" w:rsidRPr="002C4E83">
        <w:rPr>
          <w:sz w:val="28"/>
          <w:szCs w:val="28"/>
        </w:rPr>
        <w:t xml:space="preserve">Все эти линии художники </w:t>
      </w:r>
      <w:proofErr w:type="gramStart"/>
      <w:r w:rsidR="00366388" w:rsidRPr="002C4E83">
        <w:rPr>
          <w:sz w:val="28"/>
          <w:szCs w:val="28"/>
        </w:rPr>
        <w:t>называют</w:t>
      </w:r>
      <w:proofErr w:type="gramEnd"/>
      <w:r w:rsidR="00366388" w:rsidRPr="002C4E83">
        <w:rPr>
          <w:sz w:val="28"/>
          <w:szCs w:val="28"/>
        </w:rPr>
        <w:t xml:space="preserve"> словом </w:t>
      </w:r>
      <w:r w:rsidR="00366388" w:rsidRPr="00ED60C5">
        <w:rPr>
          <w:bCs/>
          <w:iCs/>
          <w:sz w:val="28"/>
          <w:szCs w:val="28"/>
        </w:rPr>
        <w:t>штрихи</w:t>
      </w:r>
      <w:r w:rsidR="00366388" w:rsidRPr="002C4E83">
        <w:rPr>
          <w:sz w:val="28"/>
          <w:szCs w:val="28"/>
        </w:rPr>
        <w:t xml:space="preserve">. Музыканты решили ничего не менять и называть </w:t>
      </w:r>
      <w:r w:rsidRPr="002C4E83">
        <w:rPr>
          <w:sz w:val="28"/>
          <w:szCs w:val="28"/>
        </w:rPr>
        <w:t>стаккато</w:t>
      </w:r>
      <w:r>
        <w:rPr>
          <w:sz w:val="28"/>
          <w:szCs w:val="28"/>
        </w:rPr>
        <w:t>,</w:t>
      </w:r>
      <w:r w:rsidR="00D67418" w:rsidRPr="002C4E83">
        <w:rPr>
          <w:sz w:val="28"/>
          <w:szCs w:val="28"/>
        </w:rPr>
        <w:t>нон легато</w:t>
      </w:r>
      <w:r w:rsidR="00366388" w:rsidRPr="002C4E83">
        <w:rPr>
          <w:sz w:val="28"/>
          <w:szCs w:val="28"/>
        </w:rPr>
        <w:t xml:space="preserve"> и легато штрихами.</w:t>
      </w:r>
    </w:p>
    <w:p w:rsidR="00366388" w:rsidRPr="002C4E83" w:rsidRDefault="00F82855" w:rsidP="00F8285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-</w:t>
      </w:r>
      <w:r w:rsidR="00665145">
        <w:rPr>
          <w:i/>
          <w:iCs/>
          <w:sz w:val="28"/>
          <w:szCs w:val="28"/>
        </w:rPr>
        <w:t xml:space="preserve"> </w:t>
      </w:r>
      <w:r w:rsidR="00366388" w:rsidRPr="002C4E83">
        <w:rPr>
          <w:sz w:val="28"/>
          <w:szCs w:val="28"/>
        </w:rPr>
        <w:t xml:space="preserve">Таким образом, мы видим, что и художники, и музыканты используюттермин (специальное слово) «штрихи» </w:t>
      </w:r>
      <w:r w:rsidR="00ED60C5">
        <w:rPr>
          <w:sz w:val="28"/>
          <w:szCs w:val="28"/>
        </w:rPr>
        <w:t>–</w:t>
      </w:r>
      <w:r w:rsidR="00366388" w:rsidRPr="002C4E83">
        <w:rPr>
          <w:sz w:val="28"/>
          <w:szCs w:val="28"/>
        </w:rPr>
        <w:t xml:space="preserve"> музыканты обозначают точкойкороткий звук стаккато, линией, лигой </w:t>
      </w:r>
      <w:r>
        <w:rPr>
          <w:sz w:val="28"/>
          <w:szCs w:val="28"/>
        </w:rPr>
        <w:t>–</w:t>
      </w:r>
      <w:r w:rsidR="00366388" w:rsidRPr="002C4E83">
        <w:rPr>
          <w:sz w:val="28"/>
          <w:szCs w:val="28"/>
        </w:rPr>
        <w:t xml:space="preserve"> легато.</w:t>
      </w:r>
    </w:p>
    <w:p w:rsidR="00366388" w:rsidRPr="002C4E83" w:rsidRDefault="00482AB4" w:rsidP="00DF2F6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Заключительный этап учебного занятия</w:t>
      </w:r>
    </w:p>
    <w:p w:rsidR="00366388" w:rsidRPr="002C4E83" w:rsidRDefault="00366388" w:rsidP="00ED60C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C4E83">
        <w:rPr>
          <w:sz w:val="28"/>
          <w:szCs w:val="28"/>
        </w:rPr>
        <w:t xml:space="preserve">Вот и подошло к концу занятие. Сегодня мы с тобой </w:t>
      </w:r>
      <w:r w:rsidR="00ED60C5">
        <w:rPr>
          <w:sz w:val="28"/>
          <w:szCs w:val="28"/>
        </w:rPr>
        <w:t>закрепили понятие</w:t>
      </w:r>
      <w:r w:rsidR="00E234FA" w:rsidRPr="00452F4F">
        <w:rPr>
          <w:bCs/>
          <w:sz w:val="28"/>
          <w:szCs w:val="28"/>
        </w:rPr>
        <w:t>динамика</w:t>
      </w:r>
      <w:r w:rsidRPr="002C4E83">
        <w:rPr>
          <w:sz w:val="28"/>
          <w:szCs w:val="28"/>
        </w:rPr>
        <w:t xml:space="preserve"> в музыке, познакомились с новым приёмом игры </w:t>
      </w:r>
      <w:r w:rsidR="00ED60C5">
        <w:rPr>
          <w:sz w:val="28"/>
          <w:szCs w:val="28"/>
        </w:rPr>
        <w:t>–</w:t>
      </w:r>
      <w:r w:rsidR="00D67418" w:rsidRPr="002C4E83">
        <w:rPr>
          <w:sz w:val="28"/>
          <w:szCs w:val="28"/>
        </w:rPr>
        <w:t xml:space="preserve">нон легато, </w:t>
      </w:r>
      <w:r w:rsidRPr="002C4E83">
        <w:rPr>
          <w:sz w:val="28"/>
          <w:szCs w:val="28"/>
        </w:rPr>
        <w:t xml:space="preserve">научились слышать </w:t>
      </w:r>
      <w:r w:rsidR="00452F4F">
        <w:rPr>
          <w:sz w:val="28"/>
          <w:szCs w:val="28"/>
        </w:rPr>
        <w:t xml:space="preserve">его </w:t>
      </w:r>
      <w:r w:rsidRPr="002C4E83">
        <w:rPr>
          <w:sz w:val="28"/>
          <w:szCs w:val="28"/>
        </w:rPr>
        <w:t xml:space="preserve">в произведениях. С большим удовольствием хочу тебя похвалить, </w:t>
      </w:r>
      <w:r w:rsidR="00452F4F">
        <w:rPr>
          <w:sz w:val="28"/>
          <w:szCs w:val="28"/>
        </w:rPr>
        <w:t>Миша</w:t>
      </w:r>
      <w:r w:rsidRPr="002C4E83">
        <w:rPr>
          <w:sz w:val="28"/>
          <w:szCs w:val="28"/>
        </w:rPr>
        <w:t>: ты очень хорошо работал на занятии, был внимателен и старательно выполнял все задания. Мне очень понравилось, как ты исполнял штрихи и использовал динамические оттенки</w:t>
      </w:r>
      <w:r w:rsidR="00E234FA" w:rsidRPr="002C4E83">
        <w:rPr>
          <w:sz w:val="28"/>
          <w:szCs w:val="28"/>
        </w:rPr>
        <w:t>в пьесах</w:t>
      </w:r>
      <w:r w:rsidRPr="002C4E83">
        <w:rPr>
          <w:sz w:val="28"/>
          <w:szCs w:val="28"/>
        </w:rPr>
        <w:t>, старался следить за красивой и удобной посадкой, ровной кистью и округленными пальцами.</w:t>
      </w:r>
    </w:p>
    <w:p w:rsidR="00366388" w:rsidRPr="002C4E83" w:rsidRDefault="003377A2" w:rsidP="00ED60C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Миша</w:t>
      </w:r>
      <w:r w:rsidR="00366388" w:rsidRPr="002C4E83">
        <w:rPr>
          <w:sz w:val="28"/>
          <w:szCs w:val="28"/>
        </w:rPr>
        <w:t xml:space="preserve">, чтобы ты еще лучше играл на аккордеоне, и стал настоящим артистом, ты дома повторишь все, что мы выучили на уроке. Настоящий </w:t>
      </w:r>
      <w:r w:rsidR="00366388" w:rsidRPr="002C4E83">
        <w:rPr>
          <w:sz w:val="28"/>
          <w:szCs w:val="28"/>
        </w:rPr>
        <w:lastRenderedPageBreak/>
        <w:t>артист старается всегда работать для зрителей и слушателей.Обязательно сыграй маме и папе на аккордеоне.</w:t>
      </w:r>
    </w:p>
    <w:p w:rsidR="00366388" w:rsidRPr="002C4E83" w:rsidRDefault="00366388" w:rsidP="00D42F1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C4E83">
        <w:rPr>
          <w:sz w:val="28"/>
          <w:szCs w:val="28"/>
        </w:rPr>
        <w:t xml:space="preserve">Благодарю </w:t>
      </w:r>
      <w:r w:rsidR="00D42F1B">
        <w:rPr>
          <w:sz w:val="28"/>
          <w:szCs w:val="28"/>
        </w:rPr>
        <w:t>Мишу</w:t>
      </w:r>
      <w:r w:rsidRPr="002C4E83">
        <w:rPr>
          <w:sz w:val="28"/>
          <w:szCs w:val="28"/>
        </w:rPr>
        <w:t>, за хорошую работу на уроке! Молодец! Сегодня ты очень старался</w:t>
      </w:r>
      <w:r w:rsidR="00D42F1B">
        <w:rPr>
          <w:sz w:val="28"/>
          <w:szCs w:val="28"/>
        </w:rPr>
        <w:t>,</w:t>
      </w:r>
      <w:r w:rsidRPr="002C4E83">
        <w:rPr>
          <w:sz w:val="28"/>
          <w:szCs w:val="28"/>
        </w:rPr>
        <w:t xml:space="preserve"> и я ставлю </w:t>
      </w:r>
      <w:r w:rsidR="00D42F1B" w:rsidRPr="002C4E83">
        <w:rPr>
          <w:sz w:val="28"/>
          <w:szCs w:val="28"/>
        </w:rPr>
        <w:t xml:space="preserve">тебе </w:t>
      </w:r>
      <w:r w:rsidR="00D42F1B">
        <w:rPr>
          <w:sz w:val="28"/>
          <w:szCs w:val="28"/>
        </w:rPr>
        <w:t>«5»</w:t>
      </w:r>
      <w:r w:rsidRPr="002C4E83">
        <w:rPr>
          <w:sz w:val="28"/>
          <w:szCs w:val="28"/>
        </w:rPr>
        <w:t>. До свидания!</w:t>
      </w:r>
      <w:r w:rsidR="00665145">
        <w:rPr>
          <w:sz w:val="28"/>
          <w:szCs w:val="28"/>
        </w:rPr>
        <w:t xml:space="preserve"> </w:t>
      </w:r>
      <w:r w:rsidRPr="002C4E83">
        <w:rPr>
          <w:sz w:val="28"/>
          <w:szCs w:val="28"/>
        </w:rPr>
        <w:t>Благодарю наших гостей за внимание</w:t>
      </w:r>
      <w:r w:rsidR="00D42F1B">
        <w:rPr>
          <w:sz w:val="28"/>
          <w:szCs w:val="28"/>
        </w:rPr>
        <w:t>!</w:t>
      </w:r>
    </w:p>
    <w:p w:rsidR="00293CD9" w:rsidRPr="00D42F1B" w:rsidRDefault="00293CD9" w:rsidP="00DF2F6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665145" w:rsidRPr="00D42F1B" w:rsidRDefault="00665145" w:rsidP="00665145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2F1B">
        <w:rPr>
          <w:rFonts w:ascii="Times New Roman" w:eastAsia="Times New Roman" w:hAnsi="Times New Roman" w:cs="Times New Roman"/>
          <w:b/>
          <w:sz w:val="28"/>
          <w:szCs w:val="28"/>
        </w:rPr>
        <w:t>Методическая и нотная литература: </w:t>
      </w:r>
    </w:p>
    <w:p w:rsidR="008F0086" w:rsidRDefault="008F0086" w:rsidP="008F0086">
      <w:pPr>
        <w:pStyle w:val="aa"/>
        <w:numPr>
          <w:ilvl w:val="0"/>
          <w:numId w:val="31"/>
        </w:numPr>
        <w:tabs>
          <w:tab w:val="clear" w:pos="720"/>
          <w:tab w:val="num" w:pos="993"/>
        </w:tabs>
        <w:spacing w:before="0" w:after="0" w:line="360" w:lineRule="auto"/>
        <w:ind w:left="993" w:hanging="284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Аккордеон с азов. </w:t>
      </w:r>
      <w:r>
        <w:rPr>
          <w:rFonts w:ascii="Times New Roman" w:hAnsi="Times New Roman"/>
        </w:rPr>
        <w:t>Составитель Е.И. Муравьева. «Композитор – Санкт-Петербург», 1998</w:t>
      </w:r>
    </w:p>
    <w:p w:rsidR="00665145" w:rsidRPr="00F84D2B" w:rsidRDefault="00665145" w:rsidP="008F0086">
      <w:pPr>
        <w:numPr>
          <w:ilvl w:val="0"/>
          <w:numId w:val="31"/>
        </w:numPr>
        <w:tabs>
          <w:tab w:val="clear" w:pos="720"/>
          <w:tab w:val="num" w:pos="993"/>
        </w:tabs>
        <w:spacing w:after="0" w:line="360" w:lineRule="auto"/>
        <w:ind w:left="993" w:hanging="284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 w:rsidRPr="00F84D2B">
        <w:rPr>
          <w:rFonts w:ascii="Times New Roman" w:eastAsia="Times New Roman" w:hAnsi="Times New Roman" w:cs="Times New Roman"/>
          <w:sz w:val="28"/>
          <w:szCs w:val="28"/>
        </w:rPr>
        <w:t>Бойцова</w:t>
      </w:r>
      <w:proofErr w:type="spellEnd"/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«Юный аккордеонист» 1, 2 ч. - М., 1997 </w:t>
      </w:r>
    </w:p>
    <w:p w:rsidR="00665145" w:rsidRPr="00F84D2B" w:rsidRDefault="00665145" w:rsidP="008F0086">
      <w:pPr>
        <w:numPr>
          <w:ilvl w:val="0"/>
          <w:numId w:val="31"/>
        </w:numPr>
        <w:tabs>
          <w:tab w:val="clear" w:pos="720"/>
          <w:tab w:val="num" w:pos="993"/>
        </w:tabs>
        <w:spacing w:after="0" w:line="360" w:lineRule="auto"/>
        <w:ind w:left="993" w:hanging="284"/>
        <w:rPr>
          <w:rFonts w:ascii="Times New Roman" w:eastAsia="Times New Roman" w:hAnsi="Times New Roman" w:cs="Times New Roman"/>
          <w:sz w:val="28"/>
          <w:szCs w:val="28"/>
        </w:rPr>
      </w:pP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Р. </w:t>
      </w:r>
      <w:proofErr w:type="spellStart"/>
      <w:r w:rsidRPr="00F84D2B">
        <w:rPr>
          <w:rFonts w:ascii="Times New Roman" w:eastAsia="Times New Roman" w:hAnsi="Times New Roman" w:cs="Times New Roman"/>
          <w:sz w:val="28"/>
          <w:szCs w:val="28"/>
        </w:rPr>
        <w:t>Бажилин</w:t>
      </w:r>
      <w:proofErr w:type="spellEnd"/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«Школа игры на аккордеоне»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 xml:space="preserve"> - М., 2004 </w:t>
      </w:r>
    </w:p>
    <w:p w:rsidR="00665145" w:rsidRPr="00F84D2B" w:rsidRDefault="00665145" w:rsidP="008F0086">
      <w:pPr>
        <w:numPr>
          <w:ilvl w:val="0"/>
          <w:numId w:val="31"/>
        </w:numPr>
        <w:tabs>
          <w:tab w:val="clear" w:pos="720"/>
          <w:tab w:val="num" w:pos="993"/>
        </w:tabs>
        <w:spacing w:after="0" w:line="360" w:lineRule="auto"/>
        <w:ind w:left="993" w:hanging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Шплатова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«Первая ступенька» </w:t>
      </w:r>
      <w:r w:rsidRPr="00F84D2B">
        <w:rPr>
          <w:rFonts w:ascii="Times New Roman" w:eastAsia="Times New Roman" w:hAnsi="Times New Roman" w:cs="Times New Roman"/>
          <w:sz w:val="28"/>
          <w:szCs w:val="28"/>
        </w:rPr>
        <w:t>юным аккордеонистам и баянистам</w:t>
      </w:r>
      <w:r>
        <w:rPr>
          <w:rFonts w:ascii="Times New Roman" w:eastAsia="Times New Roman" w:hAnsi="Times New Roman" w:cs="Times New Roman"/>
          <w:sz w:val="28"/>
          <w:szCs w:val="28"/>
        </w:rPr>
        <w:t>. Ростов-на-Дону: Феникс, 2010</w:t>
      </w:r>
    </w:p>
    <w:sectPr w:rsidR="00665145" w:rsidRPr="00F84D2B" w:rsidSect="00D029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numPicBullet w:numPicBulletId="6">
    <w:pict>
      <v:shape id="_x0000_i1032" type="#_x0000_t75" style="width:3in;height:3in" o:bullet="t"/>
    </w:pict>
  </w:numPicBullet>
  <w:numPicBullet w:numPicBulletId="7">
    <w:pict>
      <v:shape id="_x0000_i1033" type="#_x0000_t75" style="width:3in;height:3in" o:bullet="t"/>
    </w:pict>
  </w:numPicBullet>
  <w:numPicBullet w:numPicBulletId="8">
    <w:pict>
      <v:shape id="_x0000_i1034" type="#_x0000_t75" style="width:3in;height:3in" o:bullet="t"/>
    </w:pict>
  </w:numPicBullet>
  <w:numPicBullet w:numPicBulletId="9">
    <w:pict>
      <v:shape id="_x0000_i1035" type="#_x0000_t75" style="width:3in;height:3in" o:bullet="t"/>
    </w:pict>
  </w:numPicBullet>
  <w:numPicBullet w:numPicBulletId="10">
    <w:pict>
      <v:shape id="_x0000_i1036" type="#_x0000_t75" style="width:3in;height:3in" o:bullet="t"/>
    </w:pict>
  </w:numPicBullet>
  <w:numPicBullet w:numPicBulletId="11">
    <w:pict>
      <v:shape id="_x0000_i1037" type="#_x0000_t75" style="width:3in;height:3in" o:bullet="t"/>
    </w:pict>
  </w:numPicBullet>
  <w:numPicBullet w:numPicBulletId="12">
    <w:pict>
      <v:shape id="_x0000_i1038" type="#_x0000_t75" style="width:3in;height:3in" o:bullet="t"/>
    </w:pict>
  </w:numPicBullet>
  <w:numPicBullet w:numPicBulletId="13">
    <w:pict>
      <v:shape id="_x0000_i1039" type="#_x0000_t75" style="width:3in;height:3in" o:bullet="t"/>
    </w:pict>
  </w:numPicBullet>
  <w:numPicBullet w:numPicBulletId="14">
    <w:pict>
      <v:shape id="_x0000_i1040" type="#_x0000_t75" style="width:3in;height:3in" o:bullet="t"/>
    </w:pict>
  </w:numPicBullet>
  <w:numPicBullet w:numPicBulletId="15">
    <w:pict>
      <v:shape id="_x0000_i1041" type="#_x0000_t75" style="width:3in;height:3in" o:bullet="t"/>
    </w:pict>
  </w:numPicBullet>
  <w:numPicBullet w:numPicBulletId="16">
    <w:pict>
      <v:shape id="_x0000_i1042" type="#_x0000_t75" style="width:3in;height:3in" o:bullet="t"/>
    </w:pict>
  </w:numPicBullet>
  <w:numPicBullet w:numPicBulletId="17">
    <w:pict>
      <v:shape id="_x0000_i1043" type="#_x0000_t75" style="width:3in;height:3in" o:bullet="t"/>
    </w:pict>
  </w:numPicBullet>
  <w:numPicBullet w:numPicBulletId="18">
    <w:pict>
      <v:shape id="_x0000_i1044" type="#_x0000_t75" style="width:3in;height:3in" o:bullet="t"/>
    </w:pict>
  </w:numPicBullet>
  <w:numPicBullet w:numPicBulletId="19">
    <w:pict>
      <v:shape id="_x0000_i1045" type="#_x0000_t75" style="width:3in;height:3in" o:bullet="t"/>
    </w:pict>
  </w:numPicBullet>
  <w:numPicBullet w:numPicBulletId="20">
    <w:pict>
      <v:shape id="_x0000_i1046" type="#_x0000_t75" style="width:3in;height:3in" o:bullet="t"/>
    </w:pict>
  </w:numPicBullet>
  <w:numPicBullet w:numPicBulletId="21">
    <w:pict>
      <v:shape id="_x0000_i1047" type="#_x0000_t75" style="width:3in;height:3in" o:bullet="t"/>
    </w:pict>
  </w:numPicBullet>
  <w:numPicBullet w:numPicBulletId="22">
    <w:pict>
      <v:shape id="_x0000_i1048" type="#_x0000_t75" style="width:3in;height:3in" o:bullet="t"/>
    </w:pict>
  </w:numPicBullet>
  <w:numPicBullet w:numPicBulletId="23">
    <w:pict>
      <v:shape id="_x0000_i1049" type="#_x0000_t75" style="width:3in;height:3in" o:bullet="t"/>
    </w:pict>
  </w:numPicBullet>
  <w:numPicBullet w:numPicBulletId="24">
    <w:pict>
      <v:shape id="_x0000_i1050" type="#_x0000_t75" style="width:3in;height:3in" o:bullet="t"/>
    </w:pict>
  </w:numPicBullet>
  <w:numPicBullet w:numPicBulletId="25">
    <w:pict>
      <v:shape id="_x0000_i1051" type="#_x0000_t75" style="width:3in;height:3in" o:bullet="t"/>
    </w:pict>
  </w:numPicBullet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9"/>
    <w:multiLevelType w:val="multilevel"/>
    <w:tmpl w:val="0000000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14B570D"/>
    <w:multiLevelType w:val="multilevel"/>
    <w:tmpl w:val="9270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26F1C80"/>
    <w:multiLevelType w:val="multilevel"/>
    <w:tmpl w:val="06B8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6510F4B"/>
    <w:multiLevelType w:val="multilevel"/>
    <w:tmpl w:val="A17E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8F2E72"/>
    <w:multiLevelType w:val="multilevel"/>
    <w:tmpl w:val="EBE0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F86500"/>
    <w:multiLevelType w:val="multilevel"/>
    <w:tmpl w:val="E986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292C2B"/>
    <w:multiLevelType w:val="multilevel"/>
    <w:tmpl w:val="69A0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BB55C9"/>
    <w:multiLevelType w:val="multilevel"/>
    <w:tmpl w:val="73CC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9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960EFD"/>
    <w:multiLevelType w:val="multilevel"/>
    <w:tmpl w:val="7118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7E1D56"/>
    <w:multiLevelType w:val="multilevel"/>
    <w:tmpl w:val="4E22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A97339"/>
    <w:multiLevelType w:val="multilevel"/>
    <w:tmpl w:val="5EC2B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2B432D"/>
    <w:multiLevelType w:val="hybridMultilevel"/>
    <w:tmpl w:val="BE4C2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B16676"/>
    <w:multiLevelType w:val="multilevel"/>
    <w:tmpl w:val="F44E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0124DA8"/>
    <w:multiLevelType w:val="multilevel"/>
    <w:tmpl w:val="BCD8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04002E"/>
    <w:multiLevelType w:val="hybridMultilevel"/>
    <w:tmpl w:val="16341F5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9E1993"/>
    <w:multiLevelType w:val="multilevel"/>
    <w:tmpl w:val="A27E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4E74A4F"/>
    <w:multiLevelType w:val="multilevel"/>
    <w:tmpl w:val="0EC8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74A4570"/>
    <w:multiLevelType w:val="multilevel"/>
    <w:tmpl w:val="54D4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0643C"/>
    <w:multiLevelType w:val="hybridMultilevel"/>
    <w:tmpl w:val="4B14B376"/>
    <w:lvl w:ilvl="0" w:tplc="1E88A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597CBF"/>
    <w:multiLevelType w:val="multilevel"/>
    <w:tmpl w:val="0636A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1D70833"/>
    <w:multiLevelType w:val="multilevel"/>
    <w:tmpl w:val="7048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C0270B"/>
    <w:multiLevelType w:val="multilevel"/>
    <w:tmpl w:val="2CC0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475A2A"/>
    <w:multiLevelType w:val="multilevel"/>
    <w:tmpl w:val="94482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6F15AC4"/>
    <w:multiLevelType w:val="multilevel"/>
    <w:tmpl w:val="A5ECDF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8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>
    <w:nsid w:val="473D41C1"/>
    <w:multiLevelType w:val="multilevel"/>
    <w:tmpl w:val="88BC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617B83"/>
    <w:multiLevelType w:val="multilevel"/>
    <w:tmpl w:val="2A80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8CE59A0"/>
    <w:multiLevelType w:val="hybridMultilevel"/>
    <w:tmpl w:val="0BE803CE"/>
    <w:lvl w:ilvl="0" w:tplc="1E88A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D130563"/>
    <w:multiLevelType w:val="multilevel"/>
    <w:tmpl w:val="B6E62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D86435E"/>
    <w:multiLevelType w:val="multilevel"/>
    <w:tmpl w:val="3B9E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691ACA"/>
    <w:multiLevelType w:val="multilevel"/>
    <w:tmpl w:val="F326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4307721"/>
    <w:multiLevelType w:val="multilevel"/>
    <w:tmpl w:val="FE8E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BE36CAC"/>
    <w:multiLevelType w:val="hybridMultilevel"/>
    <w:tmpl w:val="8096915E"/>
    <w:lvl w:ilvl="0" w:tplc="1E88A64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3050C22"/>
    <w:multiLevelType w:val="multilevel"/>
    <w:tmpl w:val="2E745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D86CF4"/>
    <w:multiLevelType w:val="multilevel"/>
    <w:tmpl w:val="1E3E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AB20660"/>
    <w:multiLevelType w:val="multilevel"/>
    <w:tmpl w:val="990E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F561738"/>
    <w:multiLevelType w:val="multilevel"/>
    <w:tmpl w:val="FEBA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885CB3"/>
    <w:multiLevelType w:val="multilevel"/>
    <w:tmpl w:val="27AE9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6"/>
  </w:num>
  <w:num w:numId="3">
    <w:abstractNumId w:val="12"/>
  </w:num>
  <w:num w:numId="4">
    <w:abstractNumId w:val="6"/>
  </w:num>
  <w:num w:numId="5">
    <w:abstractNumId w:val="19"/>
  </w:num>
  <w:num w:numId="6">
    <w:abstractNumId w:val="24"/>
  </w:num>
  <w:num w:numId="7">
    <w:abstractNumId w:val="37"/>
  </w:num>
  <w:num w:numId="8">
    <w:abstractNumId w:val="28"/>
  </w:num>
  <w:num w:numId="9">
    <w:abstractNumId w:val="27"/>
  </w:num>
  <w:num w:numId="10">
    <w:abstractNumId w:val="40"/>
  </w:num>
  <w:num w:numId="11">
    <w:abstractNumId w:val="13"/>
  </w:num>
  <w:num w:numId="12">
    <w:abstractNumId w:val="26"/>
  </w:num>
  <w:num w:numId="13">
    <w:abstractNumId w:val="39"/>
  </w:num>
  <w:num w:numId="14">
    <w:abstractNumId w:val="14"/>
  </w:num>
  <w:num w:numId="15">
    <w:abstractNumId w:val="38"/>
  </w:num>
  <w:num w:numId="16">
    <w:abstractNumId w:val="16"/>
  </w:num>
  <w:num w:numId="17">
    <w:abstractNumId w:val="25"/>
  </w:num>
  <w:num w:numId="18">
    <w:abstractNumId w:val="7"/>
  </w:num>
  <w:num w:numId="19">
    <w:abstractNumId w:val="32"/>
  </w:num>
  <w:num w:numId="20">
    <w:abstractNumId w:val="23"/>
  </w:num>
  <w:num w:numId="21">
    <w:abstractNumId w:val="20"/>
  </w:num>
  <w:num w:numId="22">
    <w:abstractNumId w:val="29"/>
  </w:num>
  <w:num w:numId="23">
    <w:abstractNumId w:val="34"/>
  </w:num>
  <w:num w:numId="24">
    <w:abstractNumId w:val="11"/>
  </w:num>
  <w:num w:numId="25">
    <w:abstractNumId w:val="17"/>
  </w:num>
  <w:num w:numId="26">
    <w:abstractNumId w:val="9"/>
  </w:num>
  <w:num w:numId="27">
    <w:abstractNumId w:val="33"/>
  </w:num>
  <w:num w:numId="28">
    <w:abstractNumId w:val="5"/>
  </w:num>
  <w:num w:numId="29">
    <w:abstractNumId w:val="21"/>
  </w:num>
  <w:num w:numId="30">
    <w:abstractNumId w:val="10"/>
  </w:num>
  <w:num w:numId="31">
    <w:abstractNumId w:val="31"/>
  </w:num>
  <w:num w:numId="32">
    <w:abstractNumId w:val="0"/>
  </w:num>
  <w:num w:numId="33">
    <w:abstractNumId w:val="1"/>
  </w:num>
  <w:num w:numId="34">
    <w:abstractNumId w:val="30"/>
  </w:num>
  <w:num w:numId="35">
    <w:abstractNumId w:val="15"/>
  </w:num>
  <w:num w:numId="36">
    <w:abstractNumId w:val="22"/>
  </w:num>
  <w:num w:numId="37">
    <w:abstractNumId w:val="18"/>
  </w:num>
  <w:num w:numId="38">
    <w:abstractNumId w:val="2"/>
  </w:num>
  <w:num w:numId="39">
    <w:abstractNumId w:val="3"/>
  </w:num>
  <w:num w:numId="40">
    <w:abstractNumId w:val="35"/>
  </w:num>
  <w:num w:numId="4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66388"/>
    <w:rsid w:val="00005DA1"/>
    <w:rsid w:val="000268A6"/>
    <w:rsid w:val="00075242"/>
    <w:rsid w:val="0008539B"/>
    <w:rsid w:val="000A40BC"/>
    <w:rsid w:val="000F1047"/>
    <w:rsid w:val="001D711B"/>
    <w:rsid w:val="00293CD9"/>
    <w:rsid w:val="002A4AC9"/>
    <w:rsid w:val="002B28CE"/>
    <w:rsid w:val="002B504D"/>
    <w:rsid w:val="002C4E83"/>
    <w:rsid w:val="00304AE6"/>
    <w:rsid w:val="003170D4"/>
    <w:rsid w:val="003377A2"/>
    <w:rsid w:val="00364622"/>
    <w:rsid w:val="00366388"/>
    <w:rsid w:val="00426253"/>
    <w:rsid w:val="00452F4F"/>
    <w:rsid w:val="00482AB4"/>
    <w:rsid w:val="004908C7"/>
    <w:rsid w:val="004A514D"/>
    <w:rsid w:val="00515C07"/>
    <w:rsid w:val="00540C83"/>
    <w:rsid w:val="00543B43"/>
    <w:rsid w:val="00563096"/>
    <w:rsid w:val="005934D1"/>
    <w:rsid w:val="005B6E4B"/>
    <w:rsid w:val="00665145"/>
    <w:rsid w:val="007579ED"/>
    <w:rsid w:val="008C0A74"/>
    <w:rsid w:val="008F0086"/>
    <w:rsid w:val="00967DCE"/>
    <w:rsid w:val="00973DCA"/>
    <w:rsid w:val="00982B96"/>
    <w:rsid w:val="009B70D9"/>
    <w:rsid w:val="009D65A3"/>
    <w:rsid w:val="00A210C2"/>
    <w:rsid w:val="00A27EB9"/>
    <w:rsid w:val="00A806FC"/>
    <w:rsid w:val="00B26903"/>
    <w:rsid w:val="00B871A5"/>
    <w:rsid w:val="00BB4422"/>
    <w:rsid w:val="00C91716"/>
    <w:rsid w:val="00CA1AE6"/>
    <w:rsid w:val="00CB5428"/>
    <w:rsid w:val="00CC428D"/>
    <w:rsid w:val="00CD36D8"/>
    <w:rsid w:val="00D029A2"/>
    <w:rsid w:val="00D10997"/>
    <w:rsid w:val="00D42F1B"/>
    <w:rsid w:val="00D67418"/>
    <w:rsid w:val="00D72569"/>
    <w:rsid w:val="00DF2F6A"/>
    <w:rsid w:val="00E234FA"/>
    <w:rsid w:val="00ED60C5"/>
    <w:rsid w:val="00F16D72"/>
    <w:rsid w:val="00F2601B"/>
    <w:rsid w:val="00F5328A"/>
    <w:rsid w:val="00F6738F"/>
    <w:rsid w:val="00F71E22"/>
    <w:rsid w:val="00F82855"/>
    <w:rsid w:val="00F83AC0"/>
    <w:rsid w:val="00FF31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93CD9"/>
    <w:pPr>
      <w:ind w:left="720"/>
      <w:contextualSpacing/>
    </w:pPr>
    <w:rPr>
      <w:rFonts w:eastAsiaTheme="minorHAnsi"/>
      <w:lang w:eastAsia="en-US"/>
    </w:rPr>
  </w:style>
  <w:style w:type="paragraph" w:styleId="a5">
    <w:name w:val="Body Text"/>
    <w:basedOn w:val="a"/>
    <w:link w:val="1"/>
    <w:uiPriority w:val="99"/>
    <w:rsid w:val="002C4E83"/>
    <w:pPr>
      <w:widowControl w:val="0"/>
      <w:shd w:val="clear" w:color="auto" w:fill="FFFFFF"/>
      <w:spacing w:after="0" w:line="482" w:lineRule="exact"/>
      <w:ind w:firstLine="72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uiPriority w:val="99"/>
    <w:rsid w:val="002C4E83"/>
  </w:style>
  <w:style w:type="character" w:customStyle="1" w:styleId="1">
    <w:name w:val="Основной текст Знак1"/>
    <w:basedOn w:val="a0"/>
    <w:link w:val="a5"/>
    <w:uiPriority w:val="99"/>
    <w:locked/>
    <w:rsid w:val="002C4E8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2C4E8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basedOn w:val="1"/>
    <w:uiPriority w:val="99"/>
    <w:rsid w:val="002C4E83"/>
    <w:rPr>
      <w:rFonts w:ascii="Times New Roman" w:eastAsia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2C4E83"/>
    <w:pPr>
      <w:widowControl w:val="0"/>
      <w:shd w:val="clear" w:color="auto" w:fill="FFFFFF"/>
      <w:spacing w:after="0" w:line="319" w:lineRule="exact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uiPriority w:val="99"/>
    <w:locked/>
    <w:rsid w:val="008C0A7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uiPriority w:val="99"/>
    <w:rsid w:val="008C0A7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C0A74"/>
    <w:pPr>
      <w:widowControl w:val="0"/>
      <w:shd w:val="clear" w:color="auto" w:fill="FFFFFF"/>
      <w:spacing w:after="0" w:line="324" w:lineRule="exact"/>
      <w:ind w:firstLine="360"/>
    </w:pPr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D6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60C5"/>
    <w:rPr>
      <w:rFonts w:ascii="Tahoma" w:hAnsi="Tahoma" w:cs="Tahoma"/>
      <w:sz w:val="16"/>
      <w:szCs w:val="16"/>
    </w:rPr>
  </w:style>
  <w:style w:type="paragraph" w:customStyle="1" w:styleId="aa">
    <w:name w:val="Заголовок"/>
    <w:basedOn w:val="a"/>
    <w:next w:val="a5"/>
    <w:rsid w:val="008F0086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9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804480</dc:creator>
  <cp:keywords/>
  <dc:description/>
  <cp:lastModifiedBy>дши</cp:lastModifiedBy>
  <cp:revision>18</cp:revision>
  <cp:lastPrinted>2015-10-07T17:05:00Z</cp:lastPrinted>
  <dcterms:created xsi:type="dcterms:W3CDTF">2015-09-27T21:34:00Z</dcterms:created>
  <dcterms:modified xsi:type="dcterms:W3CDTF">2018-02-21T16:17:00Z</dcterms:modified>
</cp:coreProperties>
</file>