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 xml:space="preserve">В давние времена первобытным людям было трудно справляться с проблемами в одиночку, и они собирались небольшими группами. Это были как небольшие семьи, которые вместе охотились, защищались от диких зверей, готовили пищу. Первобытные люди очень сильно зависели от природы и от погоды, ведь если была засуха – значит, не было съедобных трав и ягод, а если были пожары – то не было охоты, ведь звери убегали далеко от пламени.                                                        </w:t>
      </w:r>
    </w:p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 xml:space="preserve">В древние времена у людей еще не было ножей, топоров, ложек и вилок. Они научились затачивать камень, чтоб он был острым. Им потом разделывали добычу. А добывали пропитание заостренной палкой, с которой ходили на охоту и выкапывали полезные и вкусные корешки.                                                                            </w:t>
      </w:r>
    </w:p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>С такими примитивными орудиями труда невозможно было построить дом или выкопать землянку, поэтому первобытные люди старались устраивать свои жилища в уже существующих пещерах и ущельях. Старались находить жилища поближе к воде, чтоб охотиться на животных во время водопоя.</w:t>
      </w:r>
    </w:p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 xml:space="preserve">Долгое время люди боялись огня, они видели, какие разрушения несли за собой лесные пожары, когда люди и звери в панике убегали, чтоб спастись.                                                                                                                                 Но пришло время, когда первобытные люди начали понимать, что немного огня создает тепло в пещере, а еда, приготовленная на огне – намного вкуснее. Тогда они начали «приручать» огонь, постоянно подпитывая его хворостом и более крупными дровами. Древние люди тщательно следили за огнем, даже назначались дежурные, ответственные за то, чтобы огонь не погас. </w:t>
      </w:r>
    </w:p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>Время шло, древние люди развивались, и, в конце концов, поняли, что огонь можно не приносить домой, а создавать его самим. Они были наблюдательны, и поняли, что если долго тереть друг об друга два сухих куска дерева, то деревяшки начнут тлеть. Теперь, зная это, первобытные люди, перебираясь на новое место, могли разжечь костер уже в пещере, а не нести его с собой.</w:t>
      </w:r>
    </w:p>
    <w:p w:rsidR="00E66102" w:rsidRPr="00E66102" w:rsidRDefault="00E66102" w:rsidP="00E66102">
      <w:pPr>
        <w:rPr>
          <w:sz w:val="28"/>
        </w:rPr>
      </w:pPr>
      <w:r w:rsidRPr="00E66102">
        <w:rPr>
          <w:sz w:val="28"/>
        </w:rPr>
        <w:t>Несмотря на трудную и опасную жизнь первобытных людей, они развивались и приобретали навыки для охоты, жизни в обществе, воспитания своих детей.  Вот так, постепенно совершенствуясь, древний человек начал приручать природные силы.</w:t>
      </w:r>
    </w:p>
    <w:p w:rsidR="00B65096" w:rsidRPr="00E66102" w:rsidRDefault="00E54F08" w:rsidP="00E66102">
      <w:pPr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3509507</wp:posOffset>
                </wp:positionV>
                <wp:extent cx="2089150" cy="774700"/>
                <wp:effectExtent l="0" t="0" r="0" b="63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915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F08" w:rsidRPr="00E54F08" w:rsidRDefault="00E54F08">
                            <w:pPr>
                              <w:rPr>
                                <w:b/>
                                <w:outline/>
                                <w:color w:val="ED7D31" w:themeColor="accent2"/>
                                <w:sz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54F08">
                              <w:rPr>
                                <w:b/>
                                <w:outline/>
                                <w:color w:val="ED7D31" w:themeColor="accent2"/>
                                <w:sz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Донченко Михаил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8.5pt;margin-top:276.35pt;width:164.5pt;height:6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" filled="f" stroked="f" strokeweight=".5pt">
                <v:textbox>
                  <w:txbxContent>
                    <w:p w:rsidR="00E54F08" w:rsidRPr="00E54F08" w:rsidRDefault="00E54F08">
                      <w:pPr>
                        <w:rPr>
                          <w:b/>
                          <w:outline/>
                          <w:color w:val="ED7D31" w:themeColor="accent2"/>
                          <w:sz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54F08">
                        <w:rPr>
                          <w:b/>
                          <w:outline/>
                          <w:color w:val="ED7D31" w:themeColor="accent2"/>
                          <w:sz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Донченко Михаил</w:t>
                      </w:r>
                    </w:p>
                  </w:txbxContent>
                </v:textbox>
              </v:shape>
            </w:pict>
          </mc:Fallback>
        </mc:AlternateContent>
      </w:r>
      <w:r w:rsidR="00E66102">
        <w:rPr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4F084EC2" wp14:editId="0CC24D69">
            <wp:simplePos x="0" y="0"/>
            <wp:positionH relativeFrom="margin">
              <wp:posOffset>4076700</wp:posOffset>
            </wp:positionH>
            <wp:positionV relativeFrom="margin">
              <wp:posOffset>7497445</wp:posOffset>
            </wp:positionV>
            <wp:extent cx="3390900" cy="254254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vobytnye_lyud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102" w:rsidRPr="00E66102">
        <w:rPr>
          <w:sz w:val="28"/>
        </w:rPr>
        <w:t>Так произошла неолитическая революция. Вместо охоты, собирательства и бортничества люди стали заниматься земледелием и скотоводством, плетением и ткачеством, изготовлением глиняной посуды. Теперь присваивающее хозяйство и полная зависимость от природы остались в прошлом, человек приручил животных, стал самостоятельно выращивать растения и шить себе одежду не из шкур животных. Человечество сделало большой и важный шаг к отделению от животного</w:t>
      </w:r>
      <w:bookmarkStart w:id="0" w:name="_GoBack"/>
      <w:bookmarkEnd w:id="0"/>
      <w:r w:rsidR="00E66102" w:rsidRPr="00E66102">
        <w:rPr>
          <w:sz w:val="28"/>
        </w:rPr>
        <w:t xml:space="preserve"> мира.</w:t>
      </w:r>
    </w:p>
    <w:sectPr w:rsidR="00B65096" w:rsidRPr="00E66102" w:rsidSect="00E66102">
      <w:footerReference w:type="default" r:id="rId12"/>
      <w:footerReference w:type="first" r:id="rId13"/>
      <w:pgSz w:w="11906" w:h="16838" w:code="9"/>
      <w:pgMar w:top="170" w:right="113" w:bottom="170" w:left="170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054" w:rsidRDefault="00345054">
      <w:pPr>
        <w:spacing w:after="0"/>
      </w:pPr>
      <w:r>
        <w:separator/>
      </w:r>
    </w:p>
    <w:p w:rsidR="00345054" w:rsidRDefault="00345054"/>
  </w:endnote>
  <w:endnote w:type="continuationSeparator" w:id="0">
    <w:p w:rsidR="00345054" w:rsidRDefault="00345054">
      <w:pPr>
        <w:spacing w:after="0"/>
      </w:pPr>
      <w:r>
        <w:continuationSeparator/>
      </w:r>
    </w:p>
    <w:p w:rsidR="00345054" w:rsidRDefault="00345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3AE" w:rsidRDefault="008D0AA7" w:rsidP="00757E9C">
    <w:pPr>
      <w:pStyle w:val="affffff1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6BE250E" wp14:editId="67A04068">
              <wp:simplePos x="0" y="0"/>
              <wp:positionH relativeFrom="column">
                <wp:posOffset>-457200</wp:posOffset>
              </wp:positionH>
              <wp:positionV relativeFrom="page">
                <wp:posOffset>8695690</wp:posOffset>
              </wp:positionV>
              <wp:extent cx="5943600" cy="804672"/>
              <wp:effectExtent l="0" t="0" r="0" b="0"/>
              <wp:wrapNone/>
              <wp:docPr id="5" name="Нижний колонтитул — продолжение" descr="Горизонтальная изогнутая ветка с двумя птицами, одна из которых сидит слева на ветке, а вторая летит справа над ней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804672"/>
                        <a:chOff x="0" y="0"/>
                        <a:chExt cx="5946140" cy="802640"/>
                      </a:xfrm>
                    </wpg:grpSpPr>
                    <wpg:grpSp>
                      <wpg:cNvPr id="17" name="Группа 17"/>
                      <wpg:cNvGrpSpPr>
                        <a:grpSpLocks noChangeAspect="1"/>
                      </wpg:cNvGrpSpPr>
                      <wpg:grpSpPr>
                        <a:xfrm rot="286192" flipH="1">
                          <a:off x="5457825" y="0"/>
                          <a:ext cx="405130" cy="256540"/>
                          <a:chOff x="0" y="0"/>
                          <a:chExt cx="1734820" cy="1146653"/>
                        </a:xfrm>
                      </wpg:grpSpPr>
                      <wps:wsp>
                        <wps:cNvPr id="19" name="Полилиния 16"/>
                        <wps:cNvSpPr>
                          <a:spLocks/>
                        </wps:cNvSpPr>
                        <wps:spPr bwMode="auto">
                          <a:xfrm>
                            <a:off x="534010" y="826617"/>
                            <a:ext cx="194945" cy="239268"/>
                          </a:xfrm>
                          <a:custGeom>
                            <a:avLst/>
                            <a:gdLst>
                              <a:gd name="T0" fmla="*/ 44 w 52"/>
                              <a:gd name="T1" fmla="*/ 0 h 64"/>
                              <a:gd name="T2" fmla="*/ 18 w 52"/>
                              <a:gd name="T3" fmla="*/ 25 h 64"/>
                              <a:gd name="T4" fmla="*/ 0 w 52"/>
                              <a:gd name="T5" fmla="*/ 27 h 64"/>
                              <a:gd name="T6" fmla="*/ 10 w 52"/>
                              <a:gd name="T7" fmla="*/ 38 h 64"/>
                              <a:gd name="T8" fmla="*/ 14 w 52"/>
                              <a:gd name="T9" fmla="*/ 64 h 64"/>
                              <a:gd name="T10" fmla="*/ 22 w 52"/>
                              <a:gd name="T11" fmla="*/ 38 h 64"/>
                              <a:gd name="T12" fmla="*/ 52 w 52"/>
                              <a:gd name="T13" fmla="*/ 9 h 64"/>
                              <a:gd name="T14" fmla="*/ 44 w 52"/>
                              <a:gd name="T15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2" h="64">
                                <a:moveTo>
                                  <a:pt x="44" y="0"/>
                                </a:moveTo>
                                <a:cubicBezTo>
                                  <a:pt x="44" y="0"/>
                                  <a:pt x="25" y="21"/>
                                  <a:pt x="18" y="25"/>
                                </a:cubicBezTo>
                                <a:cubicBezTo>
                                  <a:pt x="11" y="31"/>
                                  <a:pt x="0" y="27"/>
                                  <a:pt x="0" y="27"/>
                                </a:cubicBezTo>
                                <a:cubicBezTo>
                                  <a:pt x="2" y="32"/>
                                  <a:pt x="7" y="33"/>
                                  <a:pt x="10" y="38"/>
                                </a:cubicBezTo>
                                <a:cubicBezTo>
                                  <a:pt x="13" y="46"/>
                                  <a:pt x="10" y="57"/>
                                  <a:pt x="14" y="64"/>
                                </a:cubicBezTo>
                                <a:cubicBezTo>
                                  <a:pt x="14" y="64"/>
                                  <a:pt x="19" y="45"/>
                                  <a:pt x="22" y="38"/>
                                </a:cubicBezTo>
                                <a:cubicBezTo>
                                  <a:pt x="28" y="26"/>
                                  <a:pt x="52" y="9"/>
                                  <a:pt x="52" y="9"/>
                                </a:cubicBez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илиния 17"/>
                        <wps:cNvSpPr>
                          <a:spLocks/>
                        </wps:cNvSpPr>
                        <wps:spPr bwMode="auto">
                          <a:xfrm>
                            <a:off x="629107" y="899769"/>
                            <a:ext cx="135255" cy="246884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6"/>
                              <a:gd name="T2" fmla="*/ 14 w 36"/>
                              <a:gd name="T3" fmla="*/ 32 h 66"/>
                              <a:gd name="T4" fmla="*/ 0 w 36"/>
                              <a:gd name="T5" fmla="*/ 41 h 66"/>
                              <a:gd name="T6" fmla="*/ 12 w 36"/>
                              <a:gd name="T7" fmla="*/ 46 h 66"/>
                              <a:gd name="T8" fmla="*/ 25 w 36"/>
                              <a:gd name="T9" fmla="*/ 66 h 66"/>
                              <a:gd name="T10" fmla="*/ 23 w 36"/>
                              <a:gd name="T11" fmla="*/ 40 h 66"/>
                              <a:gd name="T12" fmla="*/ 36 w 36"/>
                              <a:gd name="T13" fmla="*/ 4 h 66"/>
                              <a:gd name="T14" fmla="*/ 25 w 36"/>
                              <a:gd name="T15" fmla="*/ 0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66">
                                <a:moveTo>
                                  <a:pt x="25" y="0"/>
                                </a:moveTo>
                                <a:cubicBezTo>
                                  <a:pt x="25" y="0"/>
                                  <a:pt x="18" y="25"/>
                                  <a:pt x="14" y="32"/>
                                </a:cubicBezTo>
                                <a:cubicBezTo>
                                  <a:pt x="10" y="39"/>
                                  <a:pt x="0" y="41"/>
                                  <a:pt x="0" y="41"/>
                                </a:cubicBezTo>
                                <a:cubicBezTo>
                                  <a:pt x="4" y="44"/>
                                  <a:pt x="8" y="43"/>
                                  <a:pt x="12" y="46"/>
                                </a:cubicBezTo>
                                <a:cubicBezTo>
                                  <a:pt x="18" y="51"/>
                                  <a:pt x="19" y="62"/>
                                  <a:pt x="25" y="66"/>
                                </a:cubicBezTo>
                                <a:cubicBezTo>
                                  <a:pt x="25" y="66"/>
                                  <a:pt x="23" y="48"/>
                                  <a:pt x="23" y="40"/>
                                </a:cubicBezTo>
                                <a:cubicBezTo>
                                  <a:pt x="23" y="28"/>
                                  <a:pt x="36" y="4"/>
                                  <a:pt x="36" y="4"/>
                                </a:cubicBez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илиния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34820" cy="1032595"/>
                          </a:xfrm>
                          <a:custGeom>
                            <a:avLst/>
                            <a:gdLst>
                              <a:gd name="T0" fmla="*/ 463 w 463"/>
                              <a:gd name="T1" fmla="*/ 142 h 276"/>
                              <a:gd name="T2" fmla="*/ 428 w 463"/>
                              <a:gd name="T3" fmla="*/ 113 h 276"/>
                              <a:gd name="T4" fmla="*/ 319 w 463"/>
                              <a:gd name="T5" fmla="*/ 87 h 276"/>
                              <a:gd name="T6" fmla="*/ 186 w 463"/>
                              <a:gd name="T7" fmla="*/ 0 h 276"/>
                              <a:gd name="T8" fmla="*/ 193 w 463"/>
                              <a:gd name="T9" fmla="*/ 117 h 276"/>
                              <a:gd name="T10" fmla="*/ 210 w 463"/>
                              <a:gd name="T11" fmla="*/ 147 h 276"/>
                              <a:gd name="T12" fmla="*/ 160 w 463"/>
                              <a:gd name="T13" fmla="*/ 177 h 276"/>
                              <a:gd name="T14" fmla="*/ 10 w 463"/>
                              <a:gd name="T15" fmla="*/ 188 h 276"/>
                              <a:gd name="T16" fmla="*/ 33 w 463"/>
                              <a:gd name="T17" fmla="*/ 212 h 276"/>
                              <a:gd name="T18" fmla="*/ 18 w 463"/>
                              <a:gd name="T19" fmla="*/ 246 h 276"/>
                              <a:gd name="T20" fmla="*/ 146 w 463"/>
                              <a:gd name="T21" fmla="*/ 225 h 276"/>
                              <a:gd name="T22" fmla="*/ 283 w 463"/>
                              <a:gd name="T23" fmla="*/ 271 h 276"/>
                              <a:gd name="T24" fmla="*/ 411 w 463"/>
                              <a:gd name="T25" fmla="*/ 159 h 276"/>
                              <a:gd name="T26" fmla="*/ 463 w 463"/>
                              <a:gd name="T27" fmla="*/ 142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463" h="276">
                                <a:moveTo>
                                  <a:pt x="463" y="142"/>
                                </a:moveTo>
                                <a:cubicBezTo>
                                  <a:pt x="449" y="135"/>
                                  <a:pt x="428" y="127"/>
                                  <a:pt x="428" y="113"/>
                                </a:cubicBezTo>
                                <a:cubicBezTo>
                                  <a:pt x="425" y="46"/>
                                  <a:pt x="349" y="29"/>
                                  <a:pt x="319" y="87"/>
                                </a:cubicBezTo>
                                <a:cubicBezTo>
                                  <a:pt x="269" y="34"/>
                                  <a:pt x="186" y="0"/>
                                  <a:pt x="186" y="0"/>
                                </a:cubicBezTo>
                                <a:cubicBezTo>
                                  <a:pt x="186" y="0"/>
                                  <a:pt x="165" y="61"/>
                                  <a:pt x="193" y="117"/>
                                </a:cubicBezTo>
                                <a:cubicBezTo>
                                  <a:pt x="198" y="128"/>
                                  <a:pt x="204" y="138"/>
                                  <a:pt x="210" y="147"/>
                                </a:cubicBezTo>
                                <a:cubicBezTo>
                                  <a:pt x="192" y="156"/>
                                  <a:pt x="169" y="169"/>
                                  <a:pt x="160" y="177"/>
                                </a:cubicBezTo>
                                <a:cubicBezTo>
                                  <a:pt x="135" y="174"/>
                                  <a:pt x="24" y="170"/>
                                  <a:pt x="10" y="188"/>
                                </a:cubicBezTo>
                                <a:cubicBezTo>
                                  <a:pt x="0" y="199"/>
                                  <a:pt x="31" y="198"/>
                                  <a:pt x="33" y="212"/>
                                </a:cubicBezTo>
                                <a:cubicBezTo>
                                  <a:pt x="35" y="226"/>
                                  <a:pt x="3" y="236"/>
                                  <a:pt x="18" y="246"/>
                                </a:cubicBezTo>
                                <a:cubicBezTo>
                                  <a:pt x="34" y="257"/>
                                  <a:pt x="143" y="225"/>
                                  <a:pt x="146" y="225"/>
                                </a:cubicBezTo>
                                <a:cubicBezTo>
                                  <a:pt x="150" y="229"/>
                                  <a:pt x="209" y="276"/>
                                  <a:pt x="283" y="271"/>
                                </a:cubicBezTo>
                                <a:cubicBezTo>
                                  <a:pt x="382" y="263"/>
                                  <a:pt x="401" y="196"/>
                                  <a:pt x="411" y="159"/>
                                </a:cubicBezTo>
                                <a:cubicBezTo>
                                  <a:pt x="418" y="134"/>
                                  <a:pt x="463" y="142"/>
                                  <a:pt x="463" y="1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Полилиния 19"/>
                        <wps:cNvSpPr>
                          <a:spLocks/>
                        </wps:cNvSpPr>
                        <wps:spPr bwMode="auto">
                          <a:xfrm>
                            <a:off x="519379" y="131673"/>
                            <a:ext cx="951865" cy="763499"/>
                          </a:xfrm>
                          <a:custGeom>
                            <a:avLst/>
                            <a:gdLst>
                              <a:gd name="T0" fmla="*/ 6 w 254"/>
                              <a:gd name="T1" fmla="*/ 0 h 204"/>
                              <a:gd name="T2" fmla="*/ 143 w 254"/>
                              <a:gd name="T3" fmla="*/ 186 h 204"/>
                              <a:gd name="T4" fmla="*/ 176 w 254"/>
                              <a:gd name="T5" fmla="*/ 66 h 204"/>
                              <a:gd name="T6" fmla="*/ 6 w 254"/>
                              <a:gd name="T7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4" h="204">
                                <a:moveTo>
                                  <a:pt x="6" y="0"/>
                                </a:moveTo>
                                <a:cubicBezTo>
                                  <a:pt x="0" y="67"/>
                                  <a:pt x="50" y="166"/>
                                  <a:pt x="143" y="186"/>
                                </a:cubicBezTo>
                                <a:cubicBezTo>
                                  <a:pt x="228" y="204"/>
                                  <a:pt x="254" y="119"/>
                                  <a:pt x="176" y="66"/>
                                </a:cubicBezTo>
                                <a:cubicBezTo>
                                  <a:pt x="126" y="32"/>
                                  <a:pt x="6" y="0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Группа 9"/>
                      <wpg:cNvGrpSpPr>
                        <a:grpSpLocks noChangeAspect="1"/>
                      </wpg:cNvGrpSpPr>
                      <wpg:grpSpPr>
                        <a:xfrm>
                          <a:off x="0" y="266700"/>
                          <a:ext cx="5946140" cy="535940"/>
                          <a:chOff x="0" y="0"/>
                          <a:chExt cx="5952490" cy="562222"/>
                        </a:xfrm>
                      </wpg:grpSpPr>
                      <wps:wsp>
                        <wps:cNvPr id="31" name="Полилиния 31"/>
                        <wps:cNvSpPr>
                          <a:spLocks/>
                        </wps:cNvSpPr>
                        <wps:spPr bwMode="auto">
                          <a:xfrm>
                            <a:off x="0" y="179317"/>
                            <a:ext cx="5952490" cy="382905"/>
                          </a:xfrm>
                          <a:custGeom>
                            <a:avLst/>
                            <a:gdLst>
                              <a:gd name="T0" fmla="*/ 0 w 2179"/>
                              <a:gd name="T1" fmla="*/ 95 h 140"/>
                              <a:gd name="T2" fmla="*/ 317 w 2179"/>
                              <a:gd name="T3" fmla="*/ 57 h 140"/>
                              <a:gd name="T4" fmla="*/ 605 w 2179"/>
                              <a:gd name="T5" fmla="*/ 95 h 140"/>
                              <a:gd name="T6" fmla="*/ 882 w 2179"/>
                              <a:gd name="T7" fmla="*/ 133 h 140"/>
                              <a:gd name="T8" fmla="*/ 1190 w 2179"/>
                              <a:gd name="T9" fmla="*/ 132 h 140"/>
                              <a:gd name="T10" fmla="*/ 1651 w 2179"/>
                              <a:gd name="T11" fmla="*/ 55 h 140"/>
                              <a:gd name="T12" fmla="*/ 2161 w 2179"/>
                              <a:gd name="T13" fmla="*/ 42 h 140"/>
                              <a:gd name="T14" fmla="*/ 2173 w 2179"/>
                              <a:gd name="T15" fmla="*/ 24 h 140"/>
                              <a:gd name="T16" fmla="*/ 1670 w 2179"/>
                              <a:gd name="T17" fmla="*/ 43 h 140"/>
                              <a:gd name="T18" fmla="*/ 1198 w 2179"/>
                              <a:gd name="T19" fmla="*/ 121 h 140"/>
                              <a:gd name="T20" fmla="*/ 888 w 2179"/>
                              <a:gd name="T21" fmla="*/ 121 h 140"/>
                              <a:gd name="T22" fmla="*/ 606 w 2179"/>
                              <a:gd name="T23" fmla="*/ 81 h 140"/>
                              <a:gd name="T24" fmla="*/ 11 w 2179"/>
                              <a:gd name="T25" fmla="*/ 68 h 140"/>
                              <a:gd name="T26" fmla="*/ 0 w 2179"/>
                              <a:gd name="T27" fmla="*/ 95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179" h="140">
                                <a:moveTo>
                                  <a:pt x="0" y="95"/>
                                </a:moveTo>
                                <a:cubicBezTo>
                                  <a:pt x="74" y="59"/>
                                  <a:pt x="197" y="52"/>
                                  <a:pt x="317" y="57"/>
                                </a:cubicBezTo>
                                <a:cubicBezTo>
                                  <a:pt x="414" y="61"/>
                                  <a:pt x="510" y="77"/>
                                  <a:pt x="605" y="95"/>
                                </a:cubicBezTo>
                                <a:cubicBezTo>
                                  <a:pt x="697" y="112"/>
                                  <a:pt x="788" y="126"/>
                                  <a:pt x="882" y="133"/>
                                </a:cubicBezTo>
                                <a:cubicBezTo>
                                  <a:pt x="984" y="140"/>
                                  <a:pt x="1087" y="140"/>
                                  <a:pt x="1190" y="132"/>
                                </a:cubicBezTo>
                                <a:cubicBezTo>
                                  <a:pt x="1346" y="119"/>
                                  <a:pt x="1498" y="83"/>
                                  <a:pt x="1651" y="55"/>
                                </a:cubicBezTo>
                                <a:cubicBezTo>
                                  <a:pt x="1821" y="24"/>
                                  <a:pt x="1990" y="18"/>
                                  <a:pt x="2161" y="42"/>
                                </a:cubicBezTo>
                                <a:cubicBezTo>
                                  <a:pt x="2165" y="42"/>
                                  <a:pt x="2179" y="25"/>
                                  <a:pt x="2173" y="24"/>
                                </a:cubicBezTo>
                                <a:cubicBezTo>
                                  <a:pt x="2004" y="0"/>
                                  <a:pt x="1838" y="13"/>
                                  <a:pt x="1670" y="43"/>
                                </a:cubicBezTo>
                                <a:cubicBezTo>
                                  <a:pt x="1513" y="71"/>
                                  <a:pt x="1358" y="109"/>
                                  <a:pt x="1198" y="121"/>
                                </a:cubicBezTo>
                                <a:cubicBezTo>
                                  <a:pt x="1095" y="130"/>
                                  <a:pt x="991" y="129"/>
                                  <a:pt x="888" y="121"/>
                                </a:cubicBezTo>
                                <a:cubicBezTo>
                                  <a:pt x="793" y="114"/>
                                  <a:pt x="700" y="98"/>
                                  <a:pt x="606" y="81"/>
                                </a:cubicBezTo>
                                <a:cubicBezTo>
                                  <a:pt x="530" y="67"/>
                                  <a:pt x="218" y="4"/>
                                  <a:pt x="11" y="68"/>
                                </a:cubicBez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2" name="Группа 32"/>
                        <wpg:cNvGrpSpPr>
                          <a:grpSpLocks noChangeAspect="1"/>
                        </wpg:cNvGrpSpPr>
                        <wpg:grpSpPr>
                          <a:xfrm rot="21240751" flipH="1">
                            <a:off x="131448" y="0"/>
                            <a:ext cx="444497" cy="322580"/>
                            <a:chOff x="131448" y="0"/>
                            <a:chExt cx="1555750" cy="1195350"/>
                          </a:xfrm>
                        </wpg:grpSpPr>
                        <wps:wsp>
                          <wps:cNvPr id="33" name="Полилиния 33"/>
                          <wps:cNvSpPr>
                            <a:spLocks/>
                          </wps:cNvSpPr>
                          <wps:spPr bwMode="auto">
                            <a:xfrm>
                              <a:off x="921490" y="892455"/>
                              <a:ext cx="184150" cy="302895"/>
                            </a:xfrm>
                            <a:custGeom>
                              <a:avLst/>
                              <a:gdLst>
                                <a:gd name="T0" fmla="*/ 45 w 49"/>
                                <a:gd name="T1" fmla="*/ 2 h 81"/>
                                <a:gd name="T2" fmla="*/ 37 w 49"/>
                                <a:gd name="T3" fmla="*/ 48 h 81"/>
                                <a:gd name="T4" fmla="*/ 49 w 49"/>
                                <a:gd name="T5" fmla="*/ 68 h 81"/>
                                <a:gd name="T6" fmla="*/ 30 w 49"/>
                                <a:gd name="T7" fmla="*/ 66 h 81"/>
                                <a:gd name="T8" fmla="*/ 0 w 49"/>
                                <a:gd name="T9" fmla="*/ 81 h 81"/>
                                <a:gd name="T10" fmla="*/ 21 w 49"/>
                                <a:gd name="T11" fmla="*/ 52 h 81"/>
                                <a:gd name="T12" fmla="*/ 30 w 49"/>
                                <a:gd name="T13" fmla="*/ 0 h 81"/>
                                <a:gd name="T14" fmla="*/ 45 w 49"/>
                                <a:gd name="T15" fmla="*/ 2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9" h="81">
                                  <a:moveTo>
                                    <a:pt x="45" y="2"/>
                                  </a:moveTo>
                                  <a:cubicBezTo>
                                    <a:pt x="45" y="2"/>
                                    <a:pt x="37" y="38"/>
                                    <a:pt x="37" y="48"/>
                                  </a:cubicBezTo>
                                  <a:cubicBezTo>
                                    <a:pt x="37" y="59"/>
                                    <a:pt x="49" y="68"/>
                                    <a:pt x="49" y="68"/>
                                  </a:cubicBezTo>
                                  <a:cubicBezTo>
                                    <a:pt x="42" y="69"/>
                                    <a:pt x="37" y="64"/>
                                    <a:pt x="30" y="66"/>
                                  </a:cubicBezTo>
                                  <a:cubicBezTo>
                                    <a:pt x="19" y="68"/>
                                    <a:pt x="9" y="79"/>
                                    <a:pt x="0" y="81"/>
                                  </a:cubicBezTo>
                                  <a:cubicBezTo>
                                    <a:pt x="0" y="81"/>
                                    <a:pt x="16" y="61"/>
                                    <a:pt x="21" y="52"/>
                                  </a:cubicBezTo>
                                  <a:cubicBezTo>
                                    <a:pt x="29" y="38"/>
                                    <a:pt x="30" y="0"/>
                                    <a:pt x="30" y="0"/>
                                  </a:cubicBezTo>
                                  <a:lnTo>
                                    <a:pt x="4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Полилиния 34"/>
                          <wps:cNvSpPr>
                            <a:spLocks/>
                          </wps:cNvSpPr>
                          <wps:spPr bwMode="auto">
                            <a:xfrm>
                              <a:off x="753240" y="885140"/>
                              <a:ext cx="164465" cy="276860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3 h 74"/>
                                <a:gd name="T2" fmla="*/ 34 w 44"/>
                                <a:gd name="T3" fmla="*/ 45 h 74"/>
                                <a:gd name="T4" fmla="*/ 44 w 44"/>
                                <a:gd name="T5" fmla="*/ 64 h 74"/>
                                <a:gd name="T6" fmla="*/ 27 w 44"/>
                                <a:gd name="T7" fmla="*/ 61 h 74"/>
                                <a:gd name="T8" fmla="*/ 0 w 44"/>
                                <a:gd name="T9" fmla="*/ 74 h 74"/>
                                <a:gd name="T10" fmla="*/ 19 w 44"/>
                                <a:gd name="T11" fmla="*/ 48 h 74"/>
                                <a:gd name="T12" fmla="*/ 30 w 44"/>
                                <a:gd name="T13" fmla="*/ 0 h 74"/>
                                <a:gd name="T14" fmla="*/ 44 w 44"/>
                                <a:gd name="T15" fmla="*/ 3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4" h="74">
                                  <a:moveTo>
                                    <a:pt x="44" y="3"/>
                                  </a:moveTo>
                                  <a:cubicBezTo>
                                    <a:pt x="44" y="3"/>
                                    <a:pt x="35" y="35"/>
                                    <a:pt x="34" y="45"/>
                                  </a:cubicBezTo>
                                  <a:cubicBezTo>
                                    <a:pt x="34" y="56"/>
                                    <a:pt x="44" y="64"/>
                                    <a:pt x="44" y="64"/>
                                  </a:cubicBezTo>
                                  <a:cubicBezTo>
                                    <a:pt x="37" y="65"/>
                                    <a:pt x="33" y="61"/>
                                    <a:pt x="27" y="61"/>
                                  </a:cubicBezTo>
                                  <a:cubicBezTo>
                                    <a:pt x="17" y="63"/>
                                    <a:pt x="8" y="74"/>
                                    <a:pt x="0" y="74"/>
                                  </a:cubicBezTo>
                                  <a:cubicBezTo>
                                    <a:pt x="0" y="74"/>
                                    <a:pt x="15" y="56"/>
                                    <a:pt x="19" y="48"/>
                                  </a:cubicBezTo>
                                  <a:cubicBezTo>
                                    <a:pt x="28" y="35"/>
                                    <a:pt x="30" y="0"/>
                                    <a:pt x="30" y="0"/>
                                  </a:cubicBezTo>
                                  <a:lnTo>
                                    <a:pt x="4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Полилиния 35"/>
                          <wps:cNvSpPr>
                            <a:spLocks/>
                          </wps:cNvSpPr>
                          <wps:spPr bwMode="auto">
                            <a:xfrm>
                              <a:off x="131448" y="0"/>
                              <a:ext cx="1555750" cy="1043940"/>
                            </a:xfrm>
                            <a:custGeom>
                              <a:avLst/>
                              <a:gdLst>
                                <a:gd name="T0" fmla="*/ 376 w 415"/>
                                <a:gd name="T1" fmla="*/ 239 h 279"/>
                                <a:gd name="T2" fmla="*/ 394 w 415"/>
                                <a:gd name="T3" fmla="*/ 219 h 279"/>
                                <a:gd name="T4" fmla="*/ 295 w 415"/>
                                <a:gd name="T5" fmla="*/ 191 h 279"/>
                                <a:gd name="T6" fmla="*/ 164 w 415"/>
                                <a:gd name="T7" fmla="*/ 85 h 279"/>
                                <a:gd name="T8" fmla="*/ 107 w 415"/>
                                <a:gd name="T9" fmla="*/ 4 h 279"/>
                                <a:gd name="T10" fmla="*/ 50 w 415"/>
                                <a:gd name="T11" fmla="*/ 39 h 279"/>
                                <a:gd name="T12" fmla="*/ 0 w 415"/>
                                <a:gd name="T13" fmla="*/ 61 h 279"/>
                                <a:gd name="T14" fmla="*/ 54 w 415"/>
                                <a:gd name="T15" fmla="*/ 80 h 279"/>
                                <a:gd name="T16" fmla="*/ 115 w 415"/>
                                <a:gd name="T17" fmla="*/ 239 h 279"/>
                                <a:gd name="T18" fmla="*/ 306 w 415"/>
                                <a:gd name="T19" fmla="*/ 248 h 279"/>
                                <a:gd name="T20" fmla="*/ 373 w 415"/>
                                <a:gd name="T21" fmla="*/ 261 h 279"/>
                                <a:gd name="T22" fmla="*/ 376 w 415"/>
                                <a:gd name="T23" fmla="*/ 239 h 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5" h="279">
                                  <a:moveTo>
                                    <a:pt x="376" y="239"/>
                                  </a:moveTo>
                                  <a:cubicBezTo>
                                    <a:pt x="385" y="230"/>
                                    <a:pt x="415" y="229"/>
                                    <a:pt x="394" y="219"/>
                                  </a:cubicBezTo>
                                  <a:cubicBezTo>
                                    <a:pt x="338" y="191"/>
                                    <a:pt x="303" y="206"/>
                                    <a:pt x="295" y="191"/>
                                  </a:cubicBezTo>
                                  <a:cubicBezTo>
                                    <a:pt x="270" y="152"/>
                                    <a:pt x="152" y="117"/>
                                    <a:pt x="164" y="85"/>
                                  </a:cubicBezTo>
                                  <a:cubicBezTo>
                                    <a:pt x="168" y="75"/>
                                    <a:pt x="162" y="11"/>
                                    <a:pt x="107" y="4"/>
                                  </a:cubicBezTo>
                                  <a:cubicBezTo>
                                    <a:pt x="73" y="0"/>
                                    <a:pt x="56" y="27"/>
                                    <a:pt x="50" y="39"/>
                                  </a:cubicBezTo>
                                  <a:cubicBezTo>
                                    <a:pt x="44" y="50"/>
                                    <a:pt x="0" y="61"/>
                                    <a:pt x="0" y="61"/>
                                  </a:cubicBezTo>
                                  <a:cubicBezTo>
                                    <a:pt x="0" y="61"/>
                                    <a:pt x="50" y="71"/>
                                    <a:pt x="54" y="80"/>
                                  </a:cubicBezTo>
                                  <a:cubicBezTo>
                                    <a:pt x="61" y="98"/>
                                    <a:pt x="23" y="186"/>
                                    <a:pt x="115" y="239"/>
                                  </a:cubicBezTo>
                                  <a:cubicBezTo>
                                    <a:pt x="185" y="279"/>
                                    <a:pt x="274" y="262"/>
                                    <a:pt x="306" y="248"/>
                                  </a:cubicBezTo>
                                  <a:cubicBezTo>
                                    <a:pt x="323" y="251"/>
                                    <a:pt x="348" y="260"/>
                                    <a:pt x="373" y="261"/>
                                  </a:cubicBezTo>
                                  <a:cubicBezTo>
                                    <a:pt x="391" y="262"/>
                                    <a:pt x="366" y="249"/>
                                    <a:pt x="376" y="2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Полилиния 36"/>
                          <wps:cNvSpPr>
                            <a:spLocks/>
                          </wps:cNvSpPr>
                          <wps:spPr bwMode="auto">
                            <a:xfrm>
                              <a:off x="299698" y="153620"/>
                              <a:ext cx="1200150" cy="762635"/>
                            </a:xfrm>
                            <a:custGeom>
                              <a:avLst/>
                              <a:gdLst>
                                <a:gd name="T0" fmla="*/ 320 w 320"/>
                                <a:gd name="T1" fmla="*/ 123 h 204"/>
                                <a:gd name="T2" fmla="*/ 57 w 320"/>
                                <a:gd name="T3" fmla="*/ 135 h 204"/>
                                <a:gd name="T4" fmla="*/ 176 w 320"/>
                                <a:gd name="T5" fmla="*/ 66 h 204"/>
                                <a:gd name="T6" fmla="*/ 320 w 320"/>
                                <a:gd name="T7" fmla="*/ 123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20" h="204">
                                  <a:moveTo>
                                    <a:pt x="320" y="123"/>
                                  </a:moveTo>
                                  <a:cubicBezTo>
                                    <a:pt x="261" y="180"/>
                                    <a:pt x="119" y="204"/>
                                    <a:pt x="57" y="135"/>
                                  </a:cubicBezTo>
                                  <a:cubicBezTo>
                                    <a:pt x="0" y="71"/>
                                    <a:pt x="93" y="0"/>
                                    <a:pt x="176" y="66"/>
                                  </a:cubicBezTo>
                                  <a:cubicBezTo>
                                    <a:pt x="223" y="103"/>
                                    <a:pt x="320" y="123"/>
                                    <a:pt x="320" y="1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B17D35" id="Нижний колонтитул — продолжение" o:spid="_x0000_s1026" alt="Горизонтальная изогнутая ветка с двумя птицами, одна из которых сидит слева на ветке, а вторая летит справа над ней" style="position:absolute;margin-left:-36pt;margin-top:684.7pt;width:468pt;height:63.35pt;z-index:251660288;mso-position-vertical-relative:page;mso-width-relative:margin;mso-height-relative:margin" coordsize="59461,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">
              <v:group id="Группа 17" o:spid="_x0000_s1027" style="position:absolute;left:54578;width:4051;height:2565;rotation:-312598fd;flip:x" coordsize="17348,11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FGkwbCAAAA2wAAAA8A&#10;AAAAAAAAAAAAAAAAqgIAAGRycy9kb3ducmV2LnhtbFBLBQYAAAAABAAEAPoAAACZAwAAAAA=&#10;">
                <o:lock v:ext="edit" aspectratio="t"/>
                <v:shape id="Полилиния 16" o:spid="_x0000_s1028" style="position:absolute;left:5340;top:8266;width:1949;height:2392;visibility:visible;mso-wrap-style:square;v-text-anchor:top" coordsize="5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0L6sEA&#10;AADbAAAADwAAAGRycy9kb3ducmV2LnhtbERPyWrDMBC9F/IPYgK9NXJMMbUTJZSEltBLaZb7IE1s&#10;p9bIWPKSv68Khd7m8dZZbyfbiIE6XztWsFwkIIi1MzWXCs6nt6cXED4gG2wck4I7edhuZg9rLIwb&#10;+YuGYyhFDGFfoIIqhLaQ0uuKLPqFa4kjd3WdxRBhV0rT4RjDbSPTJMmkxZpjQ4Ut7SrS38feKujL&#10;yz791Fmzw/xdPn/cTKvHXKnH+fS6AhFoCv/iP/fBxPk5/P4SD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tC+rBAAAA2wAAAA8AAAAAAAAAAAAAAAAAmAIAAGRycy9kb3du&#10;cmV2LnhtbFBLBQYAAAAABAAEAPUAAACGAwAAAAA=&#10;" path="m44,c44,,25,21,18,25,11,31,,27,,27v2,5,7,6,10,11c13,46,10,57,14,64v,,5,-19,8,-26c28,26,52,9,52,9l44,xe" fillcolor="#f7941e" stroked="f">
                  <v:path arrowok="t" o:connecttype="custom" o:connectlocs="164953,0;67481,93464;0,100941;37489,142065;52485,239268;82477,142065;194945,33647;164953,0" o:connectangles="0,0,0,0,0,0,0,0"/>
                </v:shape>
                <v:shape id="Полилиния 17" o:spid="_x0000_s1029" style="position:absolute;left:6291;top:8997;width:1352;height:2469;visibility:visible;mso-wrap-style:square;v-text-anchor:top" coordsize="3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fxrcAA&#10;AADbAAAADwAAAGRycy9kb3ducmV2LnhtbERPy4rCMBTdD/gP4QpuBk1VlKEaZRgQdOFCnQ+4NLcP&#10;bG5qEm3r15uF4PJw3uttZ2rxIOcrywqmkwQEcWZ1xYWC/8tu/APCB2SNtWVS0JOH7WbwtcZU25ZP&#10;9DiHQsQQ9ikqKENoUil9VpJBP7ENceRy6wyGCF0htcM2hptazpJkKQ1WHBtKbOivpOx6vhsFR5+5&#10;RZvMj/mheC4uvr999/lSqdGw+12BCNSFj/jt3msFs7g+fok/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fxrcAAAADbAAAADwAAAAAAAAAAAAAAAACYAgAAZHJzL2Rvd25y&#10;ZXYueG1sUEsFBgAAAAAEAAQA9QAAAIUDAAAAAA==&#10;" path="m25,v,,-7,25,-11,32c10,39,,41,,41v4,3,8,2,12,5c18,51,19,62,25,66v,,-2,-18,-2,-26c23,28,36,4,36,4l25,xe" fillcolor="#f7941e" stroked="f">
                  <v:path arrowok="t" o:connecttype="custom" o:connectlocs="93927,0;52599,119701;0,153367;45085,172071;93927,246884;86413,149627;135255,14963;93927,0" o:connectangles="0,0,0,0,0,0,0,0"/>
                </v:shape>
                <v:shape id="Полилиния 18" o:spid="_x0000_s1030" style="position:absolute;width:17348;height:10325;visibility:visible;mso-wrap-style:square;v-text-anchor:top" coordsize="463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wGLccA&#10;AADbAAAADwAAAGRycy9kb3ducmV2LnhtbESPT2vCQBTE74V+h+UVeil1o6i0MRuxRkEoPfin6vGR&#10;fU1Cs29Ddqvx23cFweMwM79hkmlnanGi1lWWFfR7EQji3OqKCwW77fL1DYTzyBpry6TgQg6m6eND&#10;grG2Z17TaeMLESDsYlRQet/EUrq8JIOuZxvi4P3Y1qAPsi2kbvEc4KaWgygaS4MVh4USG5qXlP9u&#10;/oyC0ffiZb7ODs1+OfyYHTH7Gn5m70o9P3WzCQhPnb+Hb+2VVjDow/VL+AEy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sBi3HAAAA2wAAAA8AAAAAAAAAAAAAAAAAmAIAAGRy&#10;cy9kb3ducmV2LnhtbFBLBQYAAAAABAAEAPUAAACMAwAAAAA=&#10;" path="m463,142v-14,-7,-35,-15,-35,-29c425,46,349,29,319,87,269,34,186,,186,v,,-21,61,7,117c198,128,204,138,210,147v-18,9,-41,22,-50,30c135,174,24,170,10,188,,199,31,198,33,212v2,14,-30,24,-15,34c34,257,143,225,146,225v4,4,63,51,137,46c382,263,401,196,411,159v7,-25,52,-17,52,-17xe" fillcolor="#ed7d31 [3205]" stroked="f">
                  <v:path arrowok="t" o:connecttype="custom" o:connectlocs="1734820,531263;1603678,422765;1195265,325492;696926,0;723154,437730;786851,549969;599506,662208;37469,703362;123648,793153;67444,920356;547049,841789;1060376,1013889;1539981,594865;1734820,531263" o:connectangles="0,0,0,0,0,0,0,0,0,0,0,0,0,0"/>
                </v:shape>
                <v:shape id="Полилиния 19" o:spid="_x0000_s1031" style="position:absolute;left:5193;top:1316;width:9519;height:7635;visibility:visible;mso-wrap-style:square;v-text-anchor:top" coordsize="254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65VcIA&#10;AADbAAAADwAAAGRycy9kb3ducmV2LnhtbESP3YrCMBSE74V9h3AWvJE1tRci1SiLsLAXIv49wKE5&#10;tmWTk24S2/r2RhC8HGbmG2a1GawRHfnQOFYwm2YgiEunG64UXM4/XwsQISJrNI5JwZ0CbNYfoxUW&#10;2vV8pO4UK5EgHApUUMfYFlKGsiaLYepa4uRdnbcYk/SV1B77BLdG5lk2lxYbTgs1trStqfw73ayC&#10;wzbXi6vph0mf8b/p/G3X5Xulxp/D9xJEpCG+w6/2r1aQz+H5Jf0A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HrlVwgAAANsAAAAPAAAAAAAAAAAAAAAAAJgCAABkcnMvZG93&#10;bnJldi54bWxQSwUGAAAAAAQABAD1AAAAhwMAAAAA&#10;" path="m6,c,67,50,166,143,186v85,18,111,-67,33,-120c126,32,6,,6,xe" fillcolor="#f4b083 [1941]" stroked="f">
                  <v:path arrowok="t" o:connecttype="custom" o:connectlocs="22485,0;535893,696131;659560,247014;22485,0" o:connectangles="0,0,0,0"/>
                </v:shape>
              </v:group>
              <v:group id="Группа 9" o:spid="_x0000_s1032" style="position:absolute;top:2667;width:59461;height:5359" coordsize="59524,5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<o:lock v:ext="edit" aspectratio="t"/>
                <v:shape id="Полилиния 31" o:spid="_x0000_s1033" style="position:absolute;top:1793;width:59524;height:3829;visibility:visible;mso-wrap-style:square;v-text-anchor:top" coordsize="2179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SfdcQA&#10;AADbAAAADwAAAGRycy9kb3ducmV2LnhtbESPzWrDMBCE74W+g9hCb42cFkpxIptSSJqQXpyf+8ba&#10;2CbWykiKY+fpq0Ihx2FmvmHm+WBa0ZPzjWUF00kCgri0uuFKwX63ePkA4QOyxtYyKRjJQ549Pswx&#10;1fbKBfXbUIkIYZ+igjqELpXSlzUZ9BPbEUfvZJ3BEKWrpHZ4jXDTytckeZcGG44LNXb0VVN53l6M&#10;gsON1ks9+uL7pyp2/aZ1x7HcKPX8NHzOQAQawj38315pBW9T+PsSf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Un3XEAAAA2wAAAA8AAAAAAAAAAAAAAAAAmAIAAGRycy9k&#10;b3ducmV2LnhtbFBLBQYAAAAABAAEAPUAAACJAwAAAAA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44546a [3215]" stroked="f">
  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  </v:shape>
                <v:group id="Группа 32" o:spid="_x0000_s1034" style="position:absolute;left:1314;width:4445;height:3225;rotation:392396fd;flip:x" coordorigin="1314" coordsize="15557,11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iyovXwwAAANsAAAAP&#10;AAAAAAAAAAAAAAAAAKoCAABkcnMvZG93bnJldi54bWxQSwUGAAAAAAQABAD6AAAAmgMAAAAA&#10;">
                  <o:lock v:ext="edit" aspectratio="t"/>
                  <v:shape id="Полилиния 33" o:spid="_x0000_s1035" style="position:absolute;left:9214;top:8924;width:1842;height:3029;visibility:visible;mso-wrap-style:square;v-text-anchor:top" coordsize="49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pzdcQA&#10;AADbAAAADwAAAGRycy9kb3ducmV2LnhtbESPQYvCMBCF74L/IYzgTVN1EalGEUF096CsevE2NGNb&#10;bSa1idr11xtB2OPjzfvevMmsNoW4U+Vyywp63QgEcWJ1zqmCw37ZGYFwHlljYZkU/JGD2bTZmGCs&#10;7YN/6b7zqQgQdjEqyLwvYyldkpFB17UlcfBOtjLog6xSqSt8BLgpZD+KhtJgzqEhw5IWGSWX3c2E&#10;N/R1eNx+HVbm/JN+j9bzjXs+N0q1W/V8DMJT7f+PP+m1VjAYwHtLAIC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6c3XEAAAA2wAAAA8AAAAAAAAAAAAAAAAAmAIAAGRycy9k&#10;b3ducmV2LnhtbFBLBQYAAAAABAAEAPUAAACJAwAAAAA=&#10;" path="m45,2v,,-8,36,-8,46c37,59,49,68,49,68,42,69,37,64,30,66,19,68,9,79,,81,,81,16,61,21,52,29,38,30,,30,l45,2xe" fillcolor="#f7941e" stroked="f">
                    <v:path arrowok="t" o:connecttype="custom" o:connectlocs="169117,7479;139052,179493;184150,254282;112745,246803;0,302895;78921,194451;112745,0;169117,7479" o:connectangles="0,0,0,0,0,0,0,0"/>
                  </v:shape>
                  <v:shape id="Полилиния 34" o:spid="_x0000_s1036" style="position:absolute;left:7532;top:8851;width:1645;height:2769;visibility:visible;mso-wrap-style:square;v-text-anchor:top" coordsize="44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vD8cA&#10;AADbAAAADwAAAGRycy9kb3ducmV2LnhtbESPT2sCMRTE7wW/Q3hCbzVbK0W2Rmn9U1IPQm2hentu&#10;npulm5dlE3X99k2h0OMwM79hJrPO1eJMbag8K7gfZCCIC28qLhV8fqzuxiBCRDZYeyYFVwowm/Zu&#10;Jpgbf+F3Om9jKRKEQ44KbIxNLmUoLDkMA98QJ+/oW4cxybaUpsVLgrtaDrPsUTqsOC1YbGhuqfje&#10;npyCxf74qr82bye7XunD7mWpD9p6pW773fMTiEhd/A//tbVR8DCC3y/pB8j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ULw/HAAAA2wAAAA8AAAAAAAAAAAAAAAAAmAIAAGRy&#10;cy9kb3ducmV2LnhtbFBLBQYAAAAABAAEAPUAAACMAwAAAAA=&#10;" path="m44,3v,,-9,32,-10,42c34,56,44,64,44,64,37,65,33,61,27,61,17,63,8,74,,74,,74,15,56,19,48,28,35,30,,30,l44,3xe" fillcolor="#f7941e" stroked="f">
                    <v:path arrowok="t" o:connecttype="custom" o:connectlocs="164465,11224;127087,168361;164465,239446;100922,228222;0,276860;71019,179585;112135,0;164465,11224" o:connectangles="0,0,0,0,0,0,0,0"/>
                  </v:shape>
                  <v:shape id="Полилиния 35" o:spid="_x0000_s1037" style="position:absolute;left:1314;width:15557;height:10439;visibility:visible;mso-wrap-style:square;v-text-anchor:top" coordsize="4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8WOsIA&#10;AADbAAAADwAAAGRycy9kb3ducmV2LnhtbESPT2sCMRDF74LfIYzgRXS2FotdjSKlUvFW24PHYTPd&#10;LG4mS5Lq+u2bQqHHx/vz4623vWvVlUNsvGh4mBWgWCpvGqk1fH7sp0tQMZEYar2whjtH2G6GgzWV&#10;xt/kna+nVKs8IrEkDTalrkSMlWVHceY7lux9+eAoZRlqNIFuedy1OC+KJ3TUSCZY6vjFcnU5fbvM&#10;7cL59YLzyfF8PzTJ1vj2HFHr8ajfrUAl7tN/+K99MBoeF/D7Jf8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xY6wgAAANsAAAAPAAAAAAAAAAAAAAAAAJgCAABkcnMvZG93&#10;bnJldi54bWxQSwUGAAAAAAQABAD1AAAAhwMAAAAA&#10;" path="m376,239v9,-9,39,-10,18,-20c338,191,303,206,295,191,270,152,152,117,164,85,168,75,162,11,107,4,73,,56,27,50,39,44,50,,61,,61v,,50,10,54,19c61,98,23,186,115,239v70,40,159,23,191,9c323,251,348,260,373,261v18,1,-7,-12,3,-22xe" fillcolor="#ed7d31 [3205]" stroked="f">
  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  </v:shape>
                  <v:shape id="Полилиния 36" o:spid="_x0000_s1038" style="position:absolute;left:2996;top:1536;width:12002;height:7626;visibility:visible;mso-wrap-style:square;v-text-anchor:top" coordsize="32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+6kMQA&#10;AADbAAAADwAAAGRycy9kb3ducmV2LnhtbESPQWvCQBSE7wX/w/IK3uqmilKiG1FBsb1p20Nvj+xL&#10;Nph9G7NrkvbXdwtCj8PMfMOs1oOtRUetrxwreJ4kIIhzpysuFXy8759eQPiArLF2TAq+ycM6Gz2s&#10;MNWu5xN151CKCGGfogITQpNK6XNDFv3ENcTRK1xrMUTZllK32Ee4reU0SRbSYsVxwWBDO0P55Xyz&#10;Cl4PBc1/5p35vL5td18bWfo+75UaPw6bJYhAQ/gP39tHrWC2gL8v8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/upDEAAAA2wAAAA8AAAAAAAAAAAAAAAAAmAIAAGRycy9k&#10;b3ducmV2LnhtbFBLBQYAAAAABAAEAPUAAACJAwAAAAA=&#10;" path="m320,123c261,180,119,204,57,135,,71,93,,176,66v47,37,144,57,144,57xe" fillcolor="#f4b083 [1941]" stroked="f">
                    <v:path arrowok="t" o:connecttype="custom" o:connectlocs="1200150,459824;213777,504685;660083,246735;1200150,459824" o:connectangles="0,0,0,0"/>
                  </v:shape>
                </v:group>
              </v:group>
              <w10:wrap anchory="page"/>
              <w10:anchorlock/>
            </v:group>
          </w:pict>
        </mc:Fallback>
      </mc:AlternateContent>
    </w:r>
    <w:r w:rsidR="00757E9C">
      <w:rPr>
        <w:lang w:bidi="ru-RU"/>
      </w:rPr>
      <w:t xml:space="preserve">Стр. </w:t>
    </w:r>
    <w:r w:rsidR="00757E9C">
      <w:rPr>
        <w:lang w:bidi="ru-RU"/>
      </w:rPr>
      <w:fldChar w:fldCharType="begin"/>
    </w:r>
    <w:r w:rsidR="00757E9C">
      <w:rPr>
        <w:lang w:bidi="ru-RU"/>
      </w:rPr>
      <w:instrText xml:space="preserve"> Page \# 0# </w:instrText>
    </w:r>
    <w:r w:rsidR="00757E9C">
      <w:rPr>
        <w:lang w:bidi="ru-RU"/>
      </w:rPr>
      <w:fldChar w:fldCharType="separate"/>
    </w:r>
    <w:r w:rsidR="00E66102">
      <w:rPr>
        <w:noProof/>
        <w:lang w:bidi="ru-RU"/>
      </w:rPr>
      <w:t>02</w:t>
    </w:r>
    <w:r w:rsidR="00757E9C">
      <w:rPr>
        <w:lang w:bidi="ru-RU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FC4" w:rsidRDefault="0038000D" w:rsidP="00752FC4">
    <w:pPr>
      <w:pStyle w:val="a7"/>
      <w:jc w:val="right"/>
    </w:pPr>
    <w:r>
      <w:rPr>
        <w:noProof/>
        <w:lang w:eastAsia="ru-RU"/>
      </w:rPr>
      <mc:AlternateContent>
        <mc:Choice Requires="wpg">
          <w:drawing>
            <wp:inline distT="0" distB="0" distL="0" distR="0" wp14:anchorId="09D3CA13" wp14:editId="1CFBEAC9">
              <wp:extent cx="5943600" cy="539496"/>
              <wp:effectExtent l="0" t="19050" r="0" b="0"/>
              <wp:docPr id="37" name="Группа 9" descr="Птица, сидящая на ветке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943600" cy="539496"/>
                        <a:chOff x="0" y="0"/>
                        <a:chExt cx="5952490" cy="562222"/>
                      </a:xfrm>
                    </wpg:grpSpPr>
                    <wps:wsp>
                      <wps:cNvPr id="38" name="Полилиния 38"/>
                      <wps:cNvSpPr>
                        <a:spLocks/>
                      </wps:cNvSpPr>
                      <wps:spPr bwMode="auto">
                        <a:xfrm>
                          <a:off x="0" y="179317"/>
                          <a:ext cx="5952490" cy="382905"/>
                        </a:xfrm>
                        <a:custGeom>
                          <a:avLst/>
                          <a:gdLst>
                            <a:gd name="T0" fmla="*/ 0 w 2179"/>
                            <a:gd name="T1" fmla="*/ 95 h 140"/>
                            <a:gd name="T2" fmla="*/ 317 w 2179"/>
                            <a:gd name="T3" fmla="*/ 57 h 140"/>
                            <a:gd name="T4" fmla="*/ 605 w 2179"/>
                            <a:gd name="T5" fmla="*/ 95 h 140"/>
                            <a:gd name="T6" fmla="*/ 882 w 2179"/>
                            <a:gd name="T7" fmla="*/ 133 h 140"/>
                            <a:gd name="T8" fmla="*/ 1190 w 2179"/>
                            <a:gd name="T9" fmla="*/ 132 h 140"/>
                            <a:gd name="T10" fmla="*/ 1651 w 2179"/>
                            <a:gd name="T11" fmla="*/ 55 h 140"/>
                            <a:gd name="T12" fmla="*/ 2161 w 2179"/>
                            <a:gd name="T13" fmla="*/ 42 h 140"/>
                            <a:gd name="T14" fmla="*/ 2173 w 2179"/>
                            <a:gd name="T15" fmla="*/ 24 h 140"/>
                            <a:gd name="T16" fmla="*/ 1670 w 2179"/>
                            <a:gd name="T17" fmla="*/ 43 h 140"/>
                            <a:gd name="T18" fmla="*/ 1198 w 2179"/>
                            <a:gd name="T19" fmla="*/ 121 h 140"/>
                            <a:gd name="T20" fmla="*/ 888 w 2179"/>
                            <a:gd name="T21" fmla="*/ 121 h 140"/>
                            <a:gd name="T22" fmla="*/ 606 w 2179"/>
                            <a:gd name="T23" fmla="*/ 81 h 140"/>
                            <a:gd name="T24" fmla="*/ 11 w 2179"/>
                            <a:gd name="T25" fmla="*/ 68 h 140"/>
                            <a:gd name="T26" fmla="*/ 0 w 2179"/>
                            <a:gd name="T27" fmla="*/ 95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179" h="140">
                              <a:moveTo>
                                <a:pt x="0" y="95"/>
                              </a:moveTo>
                              <a:cubicBezTo>
                                <a:pt x="74" y="59"/>
                                <a:pt x="197" y="52"/>
                                <a:pt x="317" y="57"/>
                              </a:cubicBezTo>
                              <a:cubicBezTo>
                                <a:pt x="414" y="61"/>
                                <a:pt x="510" y="77"/>
                                <a:pt x="605" y="95"/>
                              </a:cubicBezTo>
                              <a:cubicBezTo>
                                <a:pt x="697" y="112"/>
                                <a:pt x="788" y="126"/>
                                <a:pt x="882" y="133"/>
                              </a:cubicBezTo>
                              <a:cubicBezTo>
                                <a:pt x="984" y="140"/>
                                <a:pt x="1087" y="140"/>
                                <a:pt x="1190" y="132"/>
                              </a:cubicBezTo>
                              <a:cubicBezTo>
                                <a:pt x="1346" y="119"/>
                                <a:pt x="1498" y="83"/>
                                <a:pt x="1651" y="55"/>
                              </a:cubicBezTo>
                              <a:cubicBezTo>
                                <a:pt x="1821" y="24"/>
                                <a:pt x="1990" y="18"/>
                                <a:pt x="2161" y="42"/>
                              </a:cubicBezTo>
                              <a:cubicBezTo>
                                <a:pt x="2165" y="42"/>
                                <a:pt x="2179" y="25"/>
                                <a:pt x="2173" y="24"/>
                              </a:cubicBezTo>
                              <a:cubicBezTo>
                                <a:pt x="2004" y="0"/>
                                <a:pt x="1838" y="13"/>
                                <a:pt x="1670" y="43"/>
                              </a:cubicBezTo>
                              <a:cubicBezTo>
                                <a:pt x="1513" y="71"/>
                                <a:pt x="1358" y="109"/>
                                <a:pt x="1198" y="121"/>
                              </a:cubicBezTo>
                              <a:cubicBezTo>
                                <a:pt x="1095" y="130"/>
                                <a:pt x="991" y="129"/>
                                <a:pt x="888" y="121"/>
                              </a:cubicBezTo>
                              <a:cubicBezTo>
                                <a:pt x="793" y="114"/>
                                <a:pt x="700" y="98"/>
                                <a:pt x="606" y="81"/>
                              </a:cubicBezTo>
                              <a:cubicBezTo>
                                <a:pt x="530" y="67"/>
                                <a:pt x="218" y="4"/>
                                <a:pt x="11" y="68"/>
                              </a:cubicBez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9" name="Группа 39"/>
                      <wpg:cNvGrpSpPr>
                        <a:grpSpLocks noChangeAspect="1"/>
                      </wpg:cNvGrpSpPr>
                      <wpg:grpSpPr>
                        <a:xfrm rot="21240751" flipH="1">
                          <a:off x="131448" y="0"/>
                          <a:ext cx="444497" cy="322580"/>
                          <a:chOff x="131448" y="0"/>
                          <a:chExt cx="1555750" cy="1195350"/>
                        </a:xfrm>
                      </wpg:grpSpPr>
                      <wps:wsp>
                        <wps:cNvPr id="40" name="Полилиния 40"/>
                        <wps:cNvSpPr>
                          <a:spLocks/>
                        </wps:cNvSpPr>
                        <wps:spPr bwMode="auto">
                          <a:xfrm>
                            <a:off x="921490" y="892455"/>
                            <a:ext cx="184150" cy="302895"/>
                          </a:xfrm>
                          <a:custGeom>
                            <a:avLst/>
                            <a:gdLst>
                              <a:gd name="T0" fmla="*/ 45 w 49"/>
                              <a:gd name="T1" fmla="*/ 2 h 81"/>
                              <a:gd name="T2" fmla="*/ 37 w 49"/>
                              <a:gd name="T3" fmla="*/ 48 h 81"/>
                              <a:gd name="T4" fmla="*/ 49 w 49"/>
                              <a:gd name="T5" fmla="*/ 68 h 81"/>
                              <a:gd name="T6" fmla="*/ 30 w 49"/>
                              <a:gd name="T7" fmla="*/ 66 h 81"/>
                              <a:gd name="T8" fmla="*/ 0 w 49"/>
                              <a:gd name="T9" fmla="*/ 81 h 81"/>
                              <a:gd name="T10" fmla="*/ 21 w 49"/>
                              <a:gd name="T11" fmla="*/ 52 h 81"/>
                              <a:gd name="T12" fmla="*/ 30 w 49"/>
                              <a:gd name="T13" fmla="*/ 0 h 81"/>
                              <a:gd name="T14" fmla="*/ 45 w 49"/>
                              <a:gd name="T15" fmla="*/ 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9" h="81">
                                <a:moveTo>
                                  <a:pt x="45" y="2"/>
                                </a:moveTo>
                                <a:cubicBezTo>
                                  <a:pt x="45" y="2"/>
                                  <a:pt x="37" y="38"/>
                                  <a:pt x="37" y="48"/>
                                </a:cubicBezTo>
                                <a:cubicBezTo>
                                  <a:pt x="37" y="59"/>
                                  <a:pt x="49" y="68"/>
                                  <a:pt x="49" y="68"/>
                                </a:cubicBezTo>
                                <a:cubicBezTo>
                                  <a:pt x="42" y="69"/>
                                  <a:pt x="37" y="64"/>
                                  <a:pt x="30" y="66"/>
                                </a:cubicBezTo>
                                <a:cubicBezTo>
                                  <a:pt x="19" y="68"/>
                                  <a:pt x="9" y="79"/>
                                  <a:pt x="0" y="81"/>
                                </a:cubicBezTo>
                                <a:cubicBezTo>
                                  <a:pt x="0" y="81"/>
                                  <a:pt x="16" y="61"/>
                                  <a:pt x="21" y="52"/>
                                </a:cubicBezTo>
                                <a:cubicBezTo>
                                  <a:pt x="29" y="38"/>
                                  <a:pt x="30" y="0"/>
                                  <a:pt x="30" y="0"/>
                                </a:cubicBezTo>
                                <a:lnTo>
                                  <a:pt x="4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Полилиния 41"/>
                        <wps:cNvSpPr>
                          <a:spLocks/>
                        </wps:cNvSpPr>
                        <wps:spPr bwMode="auto">
                          <a:xfrm>
                            <a:off x="753240" y="885140"/>
                            <a:ext cx="164465" cy="276860"/>
                          </a:xfrm>
                          <a:custGeom>
                            <a:avLst/>
                            <a:gdLst>
                              <a:gd name="T0" fmla="*/ 44 w 44"/>
                              <a:gd name="T1" fmla="*/ 3 h 74"/>
                              <a:gd name="T2" fmla="*/ 34 w 44"/>
                              <a:gd name="T3" fmla="*/ 45 h 74"/>
                              <a:gd name="T4" fmla="*/ 44 w 44"/>
                              <a:gd name="T5" fmla="*/ 64 h 74"/>
                              <a:gd name="T6" fmla="*/ 27 w 44"/>
                              <a:gd name="T7" fmla="*/ 61 h 74"/>
                              <a:gd name="T8" fmla="*/ 0 w 44"/>
                              <a:gd name="T9" fmla="*/ 74 h 74"/>
                              <a:gd name="T10" fmla="*/ 19 w 44"/>
                              <a:gd name="T11" fmla="*/ 48 h 74"/>
                              <a:gd name="T12" fmla="*/ 30 w 44"/>
                              <a:gd name="T13" fmla="*/ 0 h 74"/>
                              <a:gd name="T14" fmla="*/ 44 w 44"/>
                              <a:gd name="T15" fmla="*/ 3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4" h="74">
                                <a:moveTo>
                                  <a:pt x="44" y="3"/>
                                </a:moveTo>
                                <a:cubicBezTo>
                                  <a:pt x="44" y="3"/>
                                  <a:pt x="35" y="35"/>
                                  <a:pt x="34" y="45"/>
                                </a:cubicBezTo>
                                <a:cubicBezTo>
                                  <a:pt x="34" y="56"/>
                                  <a:pt x="44" y="64"/>
                                  <a:pt x="44" y="64"/>
                                </a:cubicBezTo>
                                <a:cubicBezTo>
                                  <a:pt x="37" y="65"/>
                                  <a:pt x="33" y="61"/>
                                  <a:pt x="27" y="61"/>
                                </a:cubicBezTo>
                                <a:cubicBezTo>
                                  <a:pt x="17" y="63"/>
                                  <a:pt x="8" y="74"/>
                                  <a:pt x="0" y="74"/>
                                </a:cubicBezTo>
                                <a:cubicBezTo>
                                  <a:pt x="0" y="74"/>
                                  <a:pt x="15" y="56"/>
                                  <a:pt x="19" y="48"/>
                                </a:cubicBezTo>
                                <a:cubicBezTo>
                                  <a:pt x="28" y="35"/>
                                  <a:pt x="30" y="0"/>
                                  <a:pt x="30" y="0"/>
                                </a:cubicBezTo>
                                <a:lnTo>
                                  <a:pt x="4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Полилиния 42"/>
                        <wps:cNvSpPr>
                          <a:spLocks/>
                        </wps:cNvSpPr>
                        <wps:spPr bwMode="auto">
                          <a:xfrm>
                            <a:off x="131448" y="0"/>
                            <a:ext cx="1555750" cy="1043940"/>
                          </a:xfrm>
                          <a:custGeom>
                            <a:avLst/>
                            <a:gdLst>
                              <a:gd name="T0" fmla="*/ 376 w 415"/>
                              <a:gd name="T1" fmla="*/ 239 h 279"/>
                              <a:gd name="T2" fmla="*/ 394 w 415"/>
                              <a:gd name="T3" fmla="*/ 219 h 279"/>
                              <a:gd name="T4" fmla="*/ 295 w 415"/>
                              <a:gd name="T5" fmla="*/ 191 h 279"/>
                              <a:gd name="T6" fmla="*/ 164 w 415"/>
                              <a:gd name="T7" fmla="*/ 85 h 279"/>
                              <a:gd name="T8" fmla="*/ 107 w 415"/>
                              <a:gd name="T9" fmla="*/ 4 h 279"/>
                              <a:gd name="T10" fmla="*/ 50 w 415"/>
                              <a:gd name="T11" fmla="*/ 39 h 279"/>
                              <a:gd name="T12" fmla="*/ 0 w 415"/>
                              <a:gd name="T13" fmla="*/ 61 h 279"/>
                              <a:gd name="T14" fmla="*/ 54 w 415"/>
                              <a:gd name="T15" fmla="*/ 80 h 279"/>
                              <a:gd name="T16" fmla="*/ 115 w 415"/>
                              <a:gd name="T17" fmla="*/ 239 h 279"/>
                              <a:gd name="T18" fmla="*/ 306 w 415"/>
                              <a:gd name="T19" fmla="*/ 248 h 279"/>
                              <a:gd name="T20" fmla="*/ 373 w 415"/>
                              <a:gd name="T21" fmla="*/ 261 h 279"/>
                              <a:gd name="T22" fmla="*/ 376 w 415"/>
                              <a:gd name="T23" fmla="*/ 23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15" h="279">
                                <a:moveTo>
                                  <a:pt x="376" y="239"/>
                                </a:moveTo>
                                <a:cubicBezTo>
                                  <a:pt x="385" y="230"/>
                                  <a:pt x="415" y="229"/>
                                  <a:pt x="394" y="219"/>
                                </a:cubicBezTo>
                                <a:cubicBezTo>
                                  <a:pt x="338" y="191"/>
                                  <a:pt x="303" y="206"/>
                                  <a:pt x="295" y="191"/>
                                </a:cubicBezTo>
                                <a:cubicBezTo>
                                  <a:pt x="270" y="152"/>
                                  <a:pt x="152" y="117"/>
                                  <a:pt x="164" y="85"/>
                                </a:cubicBezTo>
                                <a:cubicBezTo>
                                  <a:pt x="168" y="75"/>
                                  <a:pt x="162" y="11"/>
                                  <a:pt x="107" y="4"/>
                                </a:cubicBezTo>
                                <a:cubicBezTo>
                                  <a:pt x="73" y="0"/>
                                  <a:pt x="56" y="27"/>
                                  <a:pt x="50" y="39"/>
                                </a:cubicBezTo>
                                <a:cubicBezTo>
                                  <a:pt x="44" y="50"/>
                                  <a:pt x="0" y="61"/>
                                  <a:pt x="0" y="61"/>
                                </a:cubicBezTo>
                                <a:cubicBezTo>
                                  <a:pt x="0" y="61"/>
                                  <a:pt x="50" y="71"/>
                                  <a:pt x="54" y="80"/>
                                </a:cubicBezTo>
                                <a:cubicBezTo>
                                  <a:pt x="61" y="98"/>
                                  <a:pt x="23" y="186"/>
                                  <a:pt x="115" y="239"/>
                                </a:cubicBezTo>
                                <a:cubicBezTo>
                                  <a:pt x="185" y="279"/>
                                  <a:pt x="274" y="262"/>
                                  <a:pt x="306" y="248"/>
                                </a:cubicBezTo>
                                <a:cubicBezTo>
                                  <a:pt x="323" y="251"/>
                                  <a:pt x="348" y="260"/>
                                  <a:pt x="373" y="261"/>
                                </a:cubicBezTo>
                                <a:cubicBezTo>
                                  <a:pt x="391" y="262"/>
                                  <a:pt x="366" y="249"/>
                                  <a:pt x="376" y="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Полилиния 43"/>
                        <wps:cNvSpPr>
                          <a:spLocks/>
                        </wps:cNvSpPr>
                        <wps:spPr bwMode="auto">
                          <a:xfrm>
                            <a:off x="299698" y="153620"/>
                            <a:ext cx="1200150" cy="762635"/>
                          </a:xfrm>
                          <a:custGeom>
                            <a:avLst/>
                            <a:gdLst>
                              <a:gd name="T0" fmla="*/ 320 w 320"/>
                              <a:gd name="T1" fmla="*/ 123 h 204"/>
                              <a:gd name="T2" fmla="*/ 57 w 320"/>
                              <a:gd name="T3" fmla="*/ 135 h 204"/>
                              <a:gd name="T4" fmla="*/ 176 w 320"/>
                              <a:gd name="T5" fmla="*/ 66 h 204"/>
                              <a:gd name="T6" fmla="*/ 320 w 320"/>
                              <a:gd name="T7" fmla="*/ 123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0" h="204">
                                <a:moveTo>
                                  <a:pt x="320" y="123"/>
                                </a:moveTo>
                                <a:cubicBezTo>
                                  <a:pt x="261" y="180"/>
                                  <a:pt x="119" y="204"/>
                                  <a:pt x="57" y="135"/>
                                </a:cubicBezTo>
                                <a:cubicBezTo>
                                  <a:pt x="0" y="71"/>
                                  <a:pt x="93" y="0"/>
                                  <a:pt x="176" y="66"/>
                                </a:cubicBezTo>
                                <a:cubicBezTo>
                                  <a:pt x="223" y="103"/>
                                  <a:pt x="320" y="123"/>
                                  <a:pt x="320" y="1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3EC5CADF" id="Группа 9" o:spid="_x0000_s1026" alt="Птица, сидящая на ветке" style="width:468pt;height:42.5pt;mso-position-horizontal-relative:char;mso-position-vertical-relative:line" coordsize="59524,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">
              <o:lock v:ext="edit" aspectratio="t"/>
              <v:shape id="Полилиния 38" o:spid="_x0000_s1027" style="position:absolute;top:1793;width:59524;height:3829;visibility:visible;mso-wrap-style:square;v-text-anchor:top" coordsize="2179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426MAA&#10;AADbAAAADwAAAGRycy9kb3ducmV2LnhtbERPz2vCMBS+C/sfwht401QFGZ1RRNic6KXq7s/m2Rab&#10;l5JktfWvNwdhx4/v92LVmVq05HxlWcFknIAgzq2uuFBwPn2NPkD4gKyxtkwKevKwWr4NFphqe+eM&#10;2mMoRAxhn6KCMoQmldLnJRn0Y9sQR+5qncEQoSukdniP4aaW0ySZS4MVx4YSG9qUlN+Of0bB74N2&#10;37r32fZQZKd2X7tLn++VGr53608QgbrwL365f7SCWRwbv8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a426MAAAADbAAAADwAAAAAAAAAAAAAAAACYAgAAZHJzL2Rvd25y&#10;ZXYueG1sUEsFBgAAAAAEAAQA9QAAAIUDAAAAAA=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44546a [3215]" stroked="f">
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</v:shape>
              <v:group id="Группа 39" o:spid="_x0000_s1028" style="position:absolute;left:1314;width:4445;height:3225;rotation:392396fd;flip:x" coordorigin="1314" coordsize="15557,11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sbhmmwwAAANsAAAAP&#10;AAAAAAAAAAAAAAAAAKoCAABkcnMvZG93bnJldi54bWxQSwUGAAAAAAQABAD6AAAAmgMAAAAA&#10;">
                <o:lock v:ext="edit" aspectratio="t"/>
                <v:shape id="Полилиния 40" o:spid="_x0000_s1029" style="position:absolute;left:9214;top:8924;width:1842;height:3029;visibility:visible;mso-wrap-style:square;v-text-anchor:top" coordsize="49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6ef8YA&#10;AADbAAAADwAAAGRycy9kb3ducmV2LnhtbESPTWvCQBCG74X+h2UK3uqmIiKpmyCF4sdB0XrpbchO&#10;k7TZ2ZhdNfrrnYPQ4/DO+8wzs7x3jTpTF2rPBt6GCSjiwtuaSwOHr8/XKagQkS02nsnAlQLk2fPT&#10;DFPrL7yj8z6WSiAcUjRQxdimWoeiIodh6FtiyX585zDK2JXadngRuGv0KEkm2mHNcqHClj4qKv72&#10;Jyca9jj53o4PC/e7LlfT5XwTbreNMYOXfv4OKlIf/5cf7aU1MBZ7+UUAo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6ef8YAAADbAAAADwAAAAAAAAAAAAAAAACYAgAAZHJz&#10;L2Rvd25yZXYueG1sUEsFBgAAAAAEAAQA9QAAAIsDAAAAAA==&#10;" path="m45,2v,,-8,36,-8,46c37,59,49,68,49,68,42,69,37,64,30,66,19,68,9,79,,81,,81,16,61,21,52,29,38,30,,30,l45,2xe" fillcolor="#f7941e" stroked="f">
                  <v:path arrowok="t" o:connecttype="custom" o:connectlocs="169117,7479;139052,179493;184150,254282;112745,246803;0,302895;78921,194451;112745,0;169117,7479" o:connectangles="0,0,0,0,0,0,0,0"/>
                </v:shape>
                <v:shape id="Полилиния 41" o:spid="_x0000_s1030" style="position:absolute;left:7532;top:8851;width:1645;height:2769;visibility:visible;mso-wrap-style:square;v-text-anchor:top" coordsize="44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/6sYA&#10;AADbAAAADwAAAGRycy9kb3ducmV2LnhtbESPQUsDMRSE70L/Q3gFbzZbEZG12dJWK9FDwSrY3t5u&#10;XjdLNy/LJm3Xf28EweMwM98ws/ngWnGmPjSeFUwnGQjiypuGawWfH+ubBxAhIhtsPZOCbwowL0ZX&#10;M8yNv/A7nbexFgnCIUcFNsYulzJUlhyGie+Ik3fwvcOYZF9L0+MlwV0rb7PsXjpsOC1Y7GhlqTpu&#10;T07B0/7wor82ryf7ttblbvmsS229UtfjYfEIItIQ/8N/bW0U3E3h90v6AbL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X/6sYAAADbAAAADwAAAAAAAAAAAAAAAACYAgAAZHJz&#10;L2Rvd25yZXYueG1sUEsFBgAAAAAEAAQA9QAAAIsDAAAAAA==&#10;" path="m44,3v,,-9,32,-10,42c34,56,44,64,44,64,37,65,33,61,27,61,17,63,8,74,,74,,74,15,56,19,48,28,35,30,,30,l44,3xe" fillcolor="#f7941e" stroked="f">
                  <v:path arrowok="t" o:connecttype="custom" o:connectlocs="164465,11224;127087,168361;164465,239446;100922,228222;0,276860;71019,179585;112135,0;164465,11224" o:connectangles="0,0,0,0,0,0,0,0"/>
                </v:shape>
                <v:shape id="Полилиния 42" o:spid="_x0000_s1031" style="position:absolute;left:1314;width:15557;height:10439;visibility:visible;mso-wrap-style:square;v-text-anchor:top" coordsize="4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D9M8IA&#10;AADbAAAADwAAAGRycy9kb3ducmV2LnhtbESPT2sCMRDF7wW/Qxihl6KzLqXU1SiltFS8VXvwOGzG&#10;zeJmsiRR12/fFAoeH+/Pj7dcD65TFw6x9aJhNi1AsdTetNJo+Nl/Tl5BxURiqPPCGm4cYb0aPSyp&#10;Mv4q33zZpUblEYkVabAp9RVirC07ilPfs2Tv6IOjlGVo0AS65nHXYVkUL+iolUyw1PO75fq0O7vM&#10;7cPh44Tl0/Zw27TJNvg1j6j143h4W4BKPKR7+L+9MRqeS/j7kn8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wP0zwgAAANsAAAAPAAAAAAAAAAAAAAAAAJgCAABkcnMvZG93&#10;bnJldi54bWxQSwUGAAAAAAQABAD1AAAAhwMAAAAA&#10;" path="m376,239v9,-9,39,-10,18,-20c338,191,303,206,295,191,270,152,152,117,164,85,168,75,162,11,107,4,73,,56,27,50,39,44,50,,61,,61v,,50,10,54,19c61,98,23,186,115,239v70,40,159,23,191,9c323,251,348,260,373,261v18,1,-7,-12,3,-22xe" fillcolor="#ed7d31 [3205]" stroked="f">
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</v:shape>
                <v:shape id="Полилиния 43" o:spid="_x0000_s1032" style="position:absolute;left:2996;top:1536;width:12002;height:7626;visibility:visible;mso-wrap-style:square;v-text-anchor:top" coordsize="320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qdcQA&#10;AADbAAAADwAAAGRycy9kb3ducmV2LnhtbESPQWvCQBSE74X+h+UVvNVNqxaJrmIFRb3V6sHbI/vM&#10;BrNv0+yaRH99tyD0OMzMN8x03tlSNFT7wrGCt34CgjhzuuBcweF79ToG4QOyxtIxKbiRh/ns+WmK&#10;qXYtf1GzD7mIEPYpKjAhVKmUPjNk0fddRRy9s6sthijrXOoa2wi3pXxPkg9pseC4YLCipaHssr9a&#10;Bdv1mUb3UWOOP7vP5Wkhc99mrVK9l24xARGoC//hR3ujFQwH8Pcl/g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OanXEAAAA2wAAAA8AAAAAAAAAAAAAAAAAmAIAAGRycy9k&#10;b3ducmV2LnhtbFBLBQYAAAAABAAEAPUAAACJAwAAAAA=&#10;" path="m320,123c261,180,119,204,57,135,,71,93,,176,66v47,37,144,57,144,57xe" fillcolor="#f4b083 [1941]" stroked="f">
                  <v:path arrowok="t" o:connecttype="custom" o:connectlocs="1200150,459824;213777,504685;660083,246735;1200150,459824" o:connectangles="0,0,0,0"/>
                </v:shape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054" w:rsidRDefault="00345054">
      <w:pPr>
        <w:spacing w:after="0"/>
      </w:pPr>
      <w:r>
        <w:separator/>
      </w:r>
    </w:p>
    <w:p w:rsidR="00345054" w:rsidRDefault="00345054"/>
  </w:footnote>
  <w:footnote w:type="continuationSeparator" w:id="0">
    <w:p w:rsidR="00345054" w:rsidRDefault="00345054">
      <w:pPr>
        <w:spacing w:after="0"/>
      </w:pPr>
      <w:r>
        <w:continuationSeparator/>
      </w:r>
    </w:p>
    <w:p w:rsidR="00345054" w:rsidRDefault="003450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FE68786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5A8399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772052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5AE87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79C6BA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423114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58570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3A97E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686F4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1A2A02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FB"/>
    <w:rsid w:val="000115CE"/>
    <w:rsid w:val="000742FC"/>
    <w:rsid w:val="000828F4"/>
    <w:rsid w:val="000F51EC"/>
    <w:rsid w:val="000F7122"/>
    <w:rsid w:val="001B689C"/>
    <w:rsid w:val="00200635"/>
    <w:rsid w:val="002C10FB"/>
    <w:rsid w:val="00345054"/>
    <w:rsid w:val="0038000D"/>
    <w:rsid w:val="00385ACF"/>
    <w:rsid w:val="004468B6"/>
    <w:rsid w:val="00477474"/>
    <w:rsid w:val="00480B7F"/>
    <w:rsid w:val="004A1893"/>
    <w:rsid w:val="004C4A44"/>
    <w:rsid w:val="005125BB"/>
    <w:rsid w:val="005317A9"/>
    <w:rsid w:val="00537F9C"/>
    <w:rsid w:val="00572222"/>
    <w:rsid w:val="005D3DA6"/>
    <w:rsid w:val="006C489C"/>
    <w:rsid w:val="00744EA9"/>
    <w:rsid w:val="00752FC4"/>
    <w:rsid w:val="00757E9C"/>
    <w:rsid w:val="007B4C91"/>
    <w:rsid w:val="007D70F7"/>
    <w:rsid w:val="00830C5F"/>
    <w:rsid w:val="00834A33"/>
    <w:rsid w:val="00896EE1"/>
    <w:rsid w:val="008C1482"/>
    <w:rsid w:val="008C54DB"/>
    <w:rsid w:val="008D0AA7"/>
    <w:rsid w:val="00912A0A"/>
    <w:rsid w:val="00A763AE"/>
    <w:rsid w:val="00B63133"/>
    <w:rsid w:val="00B65096"/>
    <w:rsid w:val="00BC0F0A"/>
    <w:rsid w:val="00C11980"/>
    <w:rsid w:val="00D04123"/>
    <w:rsid w:val="00D47628"/>
    <w:rsid w:val="00D8641A"/>
    <w:rsid w:val="00DC7840"/>
    <w:rsid w:val="00E54F08"/>
    <w:rsid w:val="00E66102"/>
    <w:rsid w:val="00F71D73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B7949"/>
  <w15:chartTrackingRefBased/>
  <w15:docId w15:val="{67450FDB-3FEF-442D-BB61-23CBA947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23E4F" w:themeColor="text2" w:themeShade="BF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F7122"/>
  </w:style>
  <w:style w:type="paragraph" w:styleId="1">
    <w:name w:val="heading 1"/>
    <w:basedOn w:val="a1"/>
    <w:next w:val="a1"/>
    <w:link w:val="10"/>
    <w:uiPriority w:val="9"/>
    <w:semiHidden/>
    <w:unhideWhenUsed/>
    <w:qFormat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33C0B" w:themeColor="accent2" w:themeShade="8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B63133"/>
    <w:pPr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B63133"/>
    <w:rPr>
      <w:sz w:val="22"/>
    </w:rPr>
  </w:style>
  <w:style w:type="paragraph" w:styleId="a7">
    <w:name w:val="footer"/>
    <w:basedOn w:val="a1"/>
    <w:link w:val="a8"/>
    <w:uiPriority w:val="99"/>
    <w:unhideWhenUsed/>
    <w:rsid w:val="00BC0F0A"/>
    <w:pPr>
      <w:spacing w:after="0"/>
      <w:ind w:left="-720" w:right="-720"/>
      <w:jc w:val="center"/>
    </w:pPr>
    <w:rPr>
      <w:rFonts w:asciiTheme="majorHAnsi" w:hAnsiTheme="majorHAnsi"/>
      <w:color w:val="833C0B" w:themeColor="accent2" w:themeShade="80"/>
    </w:rPr>
  </w:style>
  <w:style w:type="character" w:customStyle="1" w:styleId="a8">
    <w:name w:val="Нижний колонтитул Знак"/>
    <w:basedOn w:val="a2"/>
    <w:link w:val="a7"/>
    <w:uiPriority w:val="99"/>
    <w:rsid w:val="00BC0F0A"/>
    <w:rPr>
      <w:rFonts w:asciiTheme="majorHAnsi" w:hAnsiTheme="majorHAnsi"/>
      <w:color w:val="833C0B" w:themeColor="accent2" w:themeShade="80"/>
    </w:rPr>
  </w:style>
  <w:style w:type="character" w:styleId="a9">
    <w:name w:val="Placeholder Text"/>
    <w:basedOn w:val="a2"/>
    <w:uiPriority w:val="99"/>
    <w:semiHidden/>
    <w:rsid w:val="00912A0A"/>
    <w:rPr>
      <w:color w:val="2F5496" w:themeColor="accent5" w:themeShade="BF"/>
      <w:sz w:val="22"/>
    </w:rPr>
  </w:style>
  <w:style w:type="paragraph" w:customStyle="1" w:styleId="aa">
    <w:name w:val="Имя"/>
    <w:basedOn w:val="a1"/>
    <w:uiPriority w:val="1"/>
    <w:qFormat/>
    <w:rsid w:val="000F51EC"/>
    <w:pPr>
      <w:spacing w:after="0"/>
    </w:pPr>
    <w:rPr>
      <w:rFonts w:asciiTheme="majorHAnsi" w:hAnsiTheme="majorHAnsi"/>
      <w:color w:val="833C0B" w:themeColor="accent2" w:themeShade="80"/>
      <w:sz w:val="48"/>
      <w:szCs w:val="48"/>
    </w:rPr>
  </w:style>
  <w:style w:type="paragraph" w:customStyle="1" w:styleId="ab">
    <w:name w:val="Контактные данные"/>
    <w:basedOn w:val="a1"/>
    <w:uiPriority w:val="3"/>
    <w:qFormat/>
    <w:rsid w:val="000F51EC"/>
    <w:pPr>
      <w:spacing w:after="0"/>
      <w:jc w:val="right"/>
    </w:pPr>
    <w:rPr>
      <w:rFonts w:asciiTheme="majorHAnsi" w:hAnsiTheme="majorHAnsi"/>
      <w:color w:val="833C0B" w:themeColor="accent2" w:themeShade="80"/>
      <w:szCs w:val="18"/>
    </w:rPr>
  </w:style>
  <w:style w:type="paragraph" w:styleId="ac">
    <w:name w:val="Date"/>
    <w:basedOn w:val="a1"/>
    <w:next w:val="ad"/>
    <w:link w:val="ae"/>
    <w:uiPriority w:val="4"/>
    <w:unhideWhenUsed/>
    <w:qFormat/>
    <w:pPr>
      <w:spacing w:before="720" w:after="960"/>
    </w:pPr>
  </w:style>
  <w:style w:type="character" w:customStyle="1" w:styleId="ae">
    <w:name w:val="Дата Знак"/>
    <w:basedOn w:val="a2"/>
    <w:link w:val="ac"/>
    <w:uiPriority w:val="4"/>
    <w:rsid w:val="00752FC4"/>
  </w:style>
  <w:style w:type="paragraph" w:styleId="af">
    <w:name w:val="Closing"/>
    <w:basedOn w:val="a1"/>
    <w:next w:val="af0"/>
    <w:link w:val="af1"/>
    <w:uiPriority w:val="6"/>
    <w:unhideWhenUsed/>
    <w:qFormat/>
    <w:pPr>
      <w:spacing w:after="40"/>
    </w:pPr>
  </w:style>
  <w:style w:type="character" w:customStyle="1" w:styleId="af1">
    <w:name w:val="Прощание Знак"/>
    <w:basedOn w:val="a2"/>
    <w:link w:val="af"/>
    <w:uiPriority w:val="6"/>
    <w:rsid w:val="00752FC4"/>
  </w:style>
  <w:style w:type="character" w:customStyle="1" w:styleId="10">
    <w:name w:val="Заголовок 1 Знак"/>
    <w:basedOn w:val="a2"/>
    <w:link w:val="1"/>
    <w:uiPriority w:val="9"/>
    <w:semiHidden/>
    <w:rsid w:val="000F51EC"/>
    <w:rPr>
      <w:rFonts w:asciiTheme="majorHAnsi" w:eastAsiaTheme="majorEastAsia" w:hAnsiTheme="majorHAnsi" w:cstheme="majorBidi"/>
      <w:b/>
      <w:bCs/>
      <w:color w:val="833C0B" w:themeColor="accent2" w:themeShade="8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  <w:style w:type="table" w:styleId="af2">
    <w:name w:val="Table Grid"/>
    <w:basedOn w:val="a3"/>
    <w:uiPriority w:val="59"/>
    <w:rsid w:val="005125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1"/>
    <w:link w:val="af4"/>
    <w:uiPriority w:val="99"/>
    <w:semiHidden/>
    <w:unhideWhenUsed/>
    <w:rsid w:val="00572222"/>
    <w:pPr>
      <w:spacing w:after="0"/>
    </w:pPr>
    <w:rPr>
      <w:rFonts w:ascii="Segoe UI" w:hAnsi="Segoe UI" w:cs="Segoe UI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af5">
    <w:name w:val="Bibliography"/>
    <w:basedOn w:val="a1"/>
    <w:next w:val="a1"/>
    <w:uiPriority w:val="37"/>
    <w:semiHidden/>
    <w:unhideWhenUsed/>
    <w:rsid w:val="00572222"/>
  </w:style>
  <w:style w:type="paragraph" w:styleId="af6">
    <w:name w:val="Block Text"/>
    <w:basedOn w:val="a1"/>
    <w:uiPriority w:val="99"/>
    <w:semiHidden/>
    <w:unhideWhenUsed/>
    <w:rsid w:val="000F51EC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2E74B5" w:themeColor="accent1" w:themeShade="BF"/>
    </w:rPr>
  </w:style>
  <w:style w:type="paragraph" w:styleId="af7">
    <w:name w:val="Body Text"/>
    <w:basedOn w:val="a1"/>
    <w:link w:val="af8"/>
    <w:uiPriority w:val="99"/>
    <w:semiHidden/>
    <w:unhideWhenUsed/>
    <w:rsid w:val="00572222"/>
    <w:pPr>
      <w:spacing w:after="120"/>
    </w:pPr>
  </w:style>
  <w:style w:type="character" w:customStyle="1" w:styleId="af8">
    <w:name w:val="Основной текст Знак"/>
    <w:basedOn w:val="a2"/>
    <w:link w:val="af7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23">
    <w:name w:val="Body Text 2"/>
    <w:basedOn w:val="a1"/>
    <w:link w:val="24"/>
    <w:uiPriority w:val="99"/>
    <w:semiHidden/>
    <w:unhideWhenUsed/>
    <w:rsid w:val="00572222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33">
    <w:name w:val="Body Text 3"/>
    <w:basedOn w:val="a1"/>
    <w:link w:val="34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af9">
    <w:name w:val="Body Text First Indent"/>
    <w:basedOn w:val="af7"/>
    <w:link w:val="afa"/>
    <w:uiPriority w:val="99"/>
    <w:semiHidden/>
    <w:unhideWhenUsed/>
    <w:rsid w:val="00572222"/>
    <w:pPr>
      <w:spacing w:after="300"/>
      <w:ind w:firstLine="360"/>
    </w:pPr>
  </w:style>
  <w:style w:type="character" w:customStyle="1" w:styleId="afa">
    <w:name w:val="Красная строка Знак"/>
    <w:basedOn w:val="af8"/>
    <w:link w:val="af9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fb">
    <w:name w:val="Body Text Indent"/>
    <w:basedOn w:val="a1"/>
    <w:link w:val="afc"/>
    <w:uiPriority w:val="99"/>
    <w:semiHidden/>
    <w:unhideWhenUsed/>
    <w:rsid w:val="00572222"/>
    <w:pPr>
      <w:spacing w:after="120"/>
      <w:ind w:left="360"/>
    </w:pPr>
  </w:style>
  <w:style w:type="character" w:customStyle="1" w:styleId="afc">
    <w:name w:val="Основной текст с отступом Знак"/>
    <w:basedOn w:val="a2"/>
    <w:link w:val="afb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25">
    <w:name w:val="Body Text First Indent 2"/>
    <w:basedOn w:val="afb"/>
    <w:link w:val="26"/>
    <w:uiPriority w:val="99"/>
    <w:semiHidden/>
    <w:unhideWhenUsed/>
    <w:rsid w:val="00572222"/>
    <w:pPr>
      <w:spacing w:after="300"/>
      <w:ind w:firstLine="360"/>
    </w:pPr>
  </w:style>
  <w:style w:type="character" w:customStyle="1" w:styleId="26">
    <w:name w:val="Красная строка 2 Знак"/>
    <w:basedOn w:val="afc"/>
    <w:link w:val="25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27">
    <w:name w:val="Body Text Indent 2"/>
    <w:basedOn w:val="a1"/>
    <w:link w:val="28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35">
    <w:name w:val="Body Text Indent 3"/>
    <w:basedOn w:val="a1"/>
    <w:link w:val="36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afd">
    <w:name w:val="Book Title"/>
    <w:basedOn w:val="a2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afe">
    <w:name w:val="caption"/>
    <w:basedOn w:val="a1"/>
    <w:next w:val="a1"/>
    <w:uiPriority w:val="35"/>
    <w:semiHidden/>
    <w:unhideWhenUsed/>
    <w:qFormat/>
    <w:rsid w:val="00572222"/>
    <w:pPr>
      <w:spacing w:after="200"/>
    </w:pPr>
    <w:rPr>
      <w:i/>
      <w:iCs/>
      <w:color w:val="44546A" w:themeColor="text2"/>
      <w:szCs w:val="18"/>
    </w:rPr>
  </w:style>
  <w:style w:type="table" w:styleId="aff">
    <w:name w:val="Colorful Grid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0">
    <w:name w:val="Colorful List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1">
    <w:name w:val="Colorful Shading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2">
    <w:name w:val="annotation reference"/>
    <w:basedOn w:val="a2"/>
    <w:uiPriority w:val="99"/>
    <w:semiHidden/>
    <w:unhideWhenUsed/>
    <w:rsid w:val="00572222"/>
    <w:rPr>
      <w:sz w:val="22"/>
      <w:szCs w:val="16"/>
    </w:rPr>
  </w:style>
  <w:style w:type="paragraph" w:styleId="aff3">
    <w:name w:val="annotation text"/>
    <w:basedOn w:val="a1"/>
    <w:link w:val="aff4"/>
    <w:uiPriority w:val="99"/>
    <w:semiHidden/>
    <w:unhideWhenUsed/>
    <w:rsid w:val="00572222"/>
  </w:style>
  <w:style w:type="character" w:customStyle="1" w:styleId="aff4">
    <w:name w:val="Текст примечания Знак"/>
    <w:basedOn w:val="a2"/>
    <w:link w:val="aff3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72222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aff7">
    <w:name w:val="Dark List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57222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ocument Map"/>
    <w:basedOn w:val="a1"/>
    <w:link w:val="aff9"/>
    <w:uiPriority w:val="99"/>
    <w:semiHidden/>
    <w:unhideWhenUsed/>
    <w:rsid w:val="00572222"/>
    <w:pPr>
      <w:spacing w:after="0"/>
    </w:pPr>
    <w:rPr>
      <w:rFonts w:ascii="Segoe UI" w:hAnsi="Segoe UI" w:cs="Segoe UI"/>
      <w:szCs w:val="16"/>
    </w:rPr>
  </w:style>
  <w:style w:type="character" w:customStyle="1" w:styleId="aff9">
    <w:name w:val="Схема документа Знак"/>
    <w:basedOn w:val="a2"/>
    <w:link w:val="aff8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affa">
    <w:name w:val="E-mail Signature"/>
    <w:basedOn w:val="a1"/>
    <w:link w:val="affb"/>
    <w:uiPriority w:val="99"/>
    <w:semiHidden/>
    <w:unhideWhenUsed/>
    <w:rsid w:val="00572222"/>
    <w:pPr>
      <w:spacing w:after="0"/>
    </w:pPr>
  </w:style>
  <w:style w:type="character" w:customStyle="1" w:styleId="affb">
    <w:name w:val="Электронная подпись Знак"/>
    <w:basedOn w:val="a2"/>
    <w:link w:val="aff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affc">
    <w:name w:val="Emphasis"/>
    <w:basedOn w:val="a2"/>
    <w:uiPriority w:val="20"/>
    <w:semiHidden/>
    <w:qFormat/>
    <w:rsid w:val="00572222"/>
    <w:rPr>
      <w:i/>
      <w:iCs/>
      <w:sz w:val="22"/>
    </w:rPr>
  </w:style>
  <w:style w:type="character" w:styleId="affd">
    <w:name w:val="endnote reference"/>
    <w:basedOn w:val="a2"/>
    <w:uiPriority w:val="99"/>
    <w:semiHidden/>
    <w:unhideWhenUsed/>
    <w:rsid w:val="00572222"/>
    <w:rPr>
      <w:sz w:val="22"/>
      <w:vertAlign w:val="superscript"/>
    </w:rPr>
  </w:style>
  <w:style w:type="paragraph" w:styleId="affe">
    <w:name w:val="endnote text"/>
    <w:basedOn w:val="a1"/>
    <w:link w:val="afff"/>
    <w:uiPriority w:val="99"/>
    <w:semiHidden/>
    <w:unhideWhenUsed/>
    <w:rsid w:val="00572222"/>
    <w:pPr>
      <w:spacing w:after="0"/>
    </w:pPr>
  </w:style>
  <w:style w:type="character" w:customStyle="1" w:styleId="afff">
    <w:name w:val="Текст концевой сноски Знак"/>
    <w:basedOn w:val="a2"/>
    <w:link w:val="aff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fff0">
    <w:name w:val="envelope address"/>
    <w:basedOn w:val="a1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572222"/>
    <w:pPr>
      <w:spacing w:after="0"/>
    </w:pPr>
    <w:rPr>
      <w:rFonts w:asciiTheme="majorHAnsi" w:eastAsiaTheme="majorEastAsia" w:hAnsiTheme="majorHAnsi" w:cstheme="majorBidi"/>
    </w:rPr>
  </w:style>
  <w:style w:type="character" w:styleId="afff1">
    <w:name w:val="FollowedHyperlink"/>
    <w:basedOn w:val="a2"/>
    <w:uiPriority w:val="99"/>
    <w:semiHidden/>
    <w:unhideWhenUsed/>
    <w:rsid w:val="000F51EC"/>
    <w:rPr>
      <w:color w:val="833C0B" w:themeColor="accent2" w:themeShade="80"/>
      <w:sz w:val="22"/>
      <w:u w:val="single"/>
    </w:rPr>
  </w:style>
  <w:style w:type="character" w:styleId="afff2">
    <w:name w:val="footnote reference"/>
    <w:basedOn w:val="a2"/>
    <w:uiPriority w:val="99"/>
    <w:semiHidden/>
    <w:unhideWhenUsed/>
    <w:rsid w:val="00572222"/>
    <w:rPr>
      <w:sz w:val="22"/>
      <w:vertAlign w:val="superscript"/>
    </w:rPr>
  </w:style>
  <w:style w:type="paragraph" w:styleId="afff3">
    <w:name w:val="footnote text"/>
    <w:basedOn w:val="a1"/>
    <w:link w:val="afff4"/>
    <w:uiPriority w:val="99"/>
    <w:semiHidden/>
    <w:unhideWhenUsed/>
    <w:rsid w:val="00572222"/>
    <w:pPr>
      <w:spacing w:after="0"/>
    </w:pPr>
  </w:style>
  <w:style w:type="character" w:customStyle="1" w:styleId="afff4">
    <w:name w:val="Текст сноски Знак"/>
    <w:basedOn w:val="a2"/>
    <w:link w:val="afff3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-13">
    <w:name w:val="Grid Table 1 Light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572222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0">
    <w:name w:val="Grid Table 2 Accent 2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Grid Table 2 Accent 3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">
    <w:name w:val="Grid Table 2 Accent 4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">
    <w:name w:val="Grid Table 2 Accent 5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">
    <w:name w:val="Grid Table 2 Accent 6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3">
    <w:name w:val="Grid Table 3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3">
    <w:name w:val="Grid Table 4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0">
    <w:name w:val="Grid Table 4 Accent 2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Grid Table 4 Accent 3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Grid Table 4 Accent 4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Grid Table 4 Accent 5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">
    <w:name w:val="Grid Table 4 Accent 6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3">
    <w:name w:val="Grid Table 5 Dark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520">
    <w:name w:val="Grid Table 5 Dark Accent 2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0">
    <w:name w:val="Grid Table 5 Dark Accent 3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">
    <w:name w:val="Grid Table 5 Dark Accent 4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">
    <w:name w:val="Grid Table 5 Dark Accent 5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56">
    <w:name w:val="Grid Table 5 Dark Accent 6"/>
    <w:basedOn w:val="a3"/>
    <w:uiPriority w:val="50"/>
    <w:rsid w:val="0057222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3">
    <w:name w:val="Grid Table 6 Colorful"/>
    <w:basedOn w:val="a3"/>
    <w:uiPriority w:val="51"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57222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0">
    <w:name w:val="Grid Table 6 Colorful Accent 2"/>
    <w:basedOn w:val="a3"/>
    <w:uiPriority w:val="51"/>
    <w:rsid w:val="0057222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Grid Table 6 Colorful Accent 3"/>
    <w:basedOn w:val="a3"/>
    <w:uiPriority w:val="51"/>
    <w:rsid w:val="0057222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">
    <w:name w:val="Grid Table 6 Colorful Accent 4"/>
    <w:basedOn w:val="a3"/>
    <w:uiPriority w:val="51"/>
    <w:rsid w:val="0057222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">
    <w:name w:val="Grid Table 6 Colorful Accent 5"/>
    <w:basedOn w:val="a3"/>
    <w:uiPriority w:val="51"/>
    <w:rsid w:val="0057222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">
    <w:name w:val="Grid Table 6 Colorful Accent 6"/>
    <w:basedOn w:val="a3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">
    <w:name w:val="Grid Table 7 Colorful"/>
    <w:basedOn w:val="a3"/>
    <w:uiPriority w:val="52"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57222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57222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57222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57222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57222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Заголовок 3 Знак"/>
    <w:basedOn w:val="a2"/>
    <w:link w:val="31"/>
    <w:uiPriority w:val="9"/>
    <w:semiHidden/>
    <w:rsid w:val="00572222"/>
    <w:rPr>
      <w:rFonts w:asciiTheme="majorHAnsi" w:eastAsiaTheme="majorEastAsia" w:hAnsiTheme="majorHAnsi" w:cstheme="majorBidi"/>
      <w:color w:val="1F4D78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42">
    <w:name w:val="Заголовок 4 Знак"/>
    <w:basedOn w:val="a2"/>
    <w:link w:val="41"/>
    <w:uiPriority w:val="9"/>
    <w:semiHidden/>
    <w:rsid w:val="00572222"/>
    <w:rPr>
      <w:rFonts w:asciiTheme="majorHAnsi" w:eastAsiaTheme="majorEastAsia" w:hAnsiTheme="majorHAnsi" w:cstheme="majorBidi"/>
      <w:i/>
      <w:iCs/>
      <w:color w:val="2E74B5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52">
    <w:name w:val="Заголовок 5 Знак"/>
    <w:basedOn w:val="a2"/>
    <w:link w:val="51"/>
    <w:uiPriority w:val="9"/>
    <w:semiHidden/>
    <w:rsid w:val="00572222"/>
    <w:rPr>
      <w:rFonts w:asciiTheme="majorHAnsi" w:eastAsiaTheme="majorEastAsia" w:hAnsiTheme="majorHAnsi" w:cstheme="majorBidi"/>
      <w:color w:val="2E74B5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60">
    <w:name w:val="Заголовок 6 Знак"/>
    <w:basedOn w:val="a2"/>
    <w:link w:val="6"/>
    <w:uiPriority w:val="9"/>
    <w:semiHidden/>
    <w:rsid w:val="00572222"/>
    <w:rPr>
      <w:rFonts w:asciiTheme="majorHAnsi" w:eastAsiaTheme="majorEastAsia" w:hAnsiTheme="majorHAnsi" w:cstheme="majorBidi"/>
      <w:color w:val="1F4D78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70">
    <w:name w:val="Заголовок 7 Знак"/>
    <w:basedOn w:val="a2"/>
    <w:link w:val="7"/>
    <w:uiPriority w:val="9"/>
    <w:semiHidden/>
    <w:rsid w:val="00572222"/>
    <w:rPr>
      <w:rFonts w:asciiTheme="majorHAnsi" w:eastAsiaTheme="majorEastAsia" w:hAnsiTheme="majorHAnsi" w:cstheme="majorBidi"/>
      <w:i/>
      <w:iCs/>
      <w:color w:val="1F4D78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80">
    <w:name w:val="Заголовок 8 Знак"/>
    <w:basedOn w:val="a2"/>
    <w:link w:val="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90">
    <w:name w:val="Заголовок 9 Знак"/>
    <w:basedOn w:val="a2"/>
    <w:link w:val="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">
    <w:name w:val="HTML Acronym"/>
    <w:basedOn w:val="a2"/>
    <w:uiPriority w:val="99"/>
    <w:semiHidden/>
    <w:unhideWhenUsed/>
    <w:rsid w:val="00572222"/>
    <w:rPr>
      <w:sz w:val="22"/>
    </w:rPr>
  </w:style>
  <w:style w:type="paragraph" w:styleId="HTML0">
    <w:name w:val="HTML Address"/>
    <w:basedOn w:val="a1"/>
    <w:link w:val="HTML1"/>
    <w:uiPriority w:val="99"/>
    <w:semiHidden/>
    <w:unhideWhenUsed/>
    <w:rsid w:val="00572222"/>
    <w:pPr>
      <w:spacing w:after="0"/>
    </w:pPr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2">
    <w:name w:val="HTML Cite"/>
    <w:basedOn w:val="a2"/>
    <w:uiPriority w:val="99"/>
    <w:semiHidden/>
    <w:unhideWhenUsed/>
    <w:rsid w:val="00572222"/>
    <w:rPr>
      <w:i/>
      <w:iCs/>
      <w:sz w:val="22"/>
    </w:rPr>
  </w:style>
  <w:style w:type="character" w:styleId="HTML3">
    <w:name w:val="HTML Code"/>
    <w:basedOn w:val="a2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572222"/>
    <w:rPr>
      <w:i/>
      <w:iCs/>
      <w:sz w:val="22"/>
    </w:rPr>
  </w:style>
  <w:style w:type="character" w:styleId="HTML5">
    <w:name w:val="HTML Keyboard"/>
    <w:basedOn w:val="a2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572222"/>
    <w:pPr>
      <w:spacing w:after="0"/>
    </w:pPr>
    <w:rPr>
      <w:rFonts w:ascii="Consolas" w:hAnsi="Consolas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8">
    <w:name w:val="HTML Sample"/>
    <w:basedOn w:val="a2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572222"/>
    <w:rPr>
      <w:i/>
      <w:iCs/>
      <w:sz w:val="22"/>
    </w:rPr>
  </w:style>
  <w:style w:type="character" w:styleId="afff5">
    <w:name w:val="Hyperlink"/>
    <w:basedOn w:val="a2"/>
    <w:uiPriority w:val="99"/>
    <w:semiHidden/>
    <w:unhideWhenUsed/>
    <w:rsid w:val="000F51EC"/>
    <w:rPr>
      <w:color w:val="806000" w:themeColor="accent4" w:themeShade="80"/>
      <w:sz w:val="22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572222"/>
    <w:pPr>
      <w:spacing w:after="0"/>
      <w:ind w:left="200" w:hanging="200"/>
    </w:pPr>
  </w:style>
  <w:style w:type="paragraph" w:styleId="2a">
    <w:name w:val="index 2"/>
    <w:basedOn w:val="a1"/>
    <w:next w:val="a1"/>
    <w:autoRedefine/>
    <w:uiPriority w:val="99"/>
    <w:semiHidden/>
    <w:unhideWhenUsed/>
    <w:rsid w:val="00572222"/>
    <w:pPr>
      <w:spacing w:after="0"/>
      <w:ind w:left="400" w:hanging="200"/>
    </w:pPr>
  </w:style>
  <w:style w:type="paragraph" w:styleId="37">
    <w:name w:val="index 3"/>
    <w:basedOn w:val="a1"/>
    <w:next w:val="a1"/>
    <w:autoRedefine/>
    <w:uiPriority w:val="99"/>
    <w:semiHidden/>
    <w:unhideWhenUsed/>
    <w:rsid w:val="00572222"/>
    <w:pPr>
      <w:spacing w:after="0"/>
      <w:ind w:left="600" w:hanging="200"/>
    </w:pPr>
  </w:style>
  <w:style w:type="paragraph" w:styleId="43">
    <w:name w:val="index 4"/>
    <w:basedOn w:val="a1"/>
    <w:next w:val="a1"/>
    <w:autoRedefine/>
    <w:uiPriority w:val="99"/>
    <w:semiHidden/>
    <w:unhideWhenUsed/>
    <w:rsid w:val="00572222"/>
    <w:pPr>
      <w:spacing w:after="0"/>
      <w:ind w:left="800" w:hanging="200"/>
    </w:pPr>
  </w:style>
  <w:style w:type="paragraph" w:styleId="53">
    <w:name w:val="index 5"/>
    <w:basedOn w:val="a1"/>
    <w:next w:val="a1"/>
    <w:autoRedefine/>
    <w:uiPriority w:val="99"/>
    <w:semiHidden/>
    <w:unhideWhenUsed/>
    <w:rsid w:val="00572222"/>
    <w:pPr>
      <w:spacing w:after="0"/>
      <w:ind w:left="1000" w:hanging="200"/>
    </w:pPr>
  </w:style>
  <w:style w:type="paragraph" w:styleId="61">
    <w:name w:val="index 6"/>
    <w:basedOn w:val="a1"/>
    <w:next w:val="a1"/>
    <w:autoRedefine/>
    <w:uiPriority w:val="99"/>
    <w:semiHidden/>
    <w:unhideWhenUsed/>
    <w:rsid w:val="00572222"/>
    <w:pPr>
      <w:spacing w:after="0"/>
      <w:ind w:left="1200" w:hanging="200"/>
    </w:pPr>
  </w:style>
  <w:style w:type="paragraph" w:styleId="71">
    <w:name w:val="index 7"/>
    <w:basedOn w:val="a1"/>
    <w:next w:val="a1"/>
    <w:autoRedefine/>
    <w:uiPriority w:val="99"/>
    <w:semiHidden/>
    <w:unhideWhenUsed/>
    <w:rsid w:val="00572222"/>
    <w:pPr>
      <w:spacing w:after="0"/>
      <w:ind w:left="1400" w:hanging="200"/>
    </w:pPr>
  </w:style>
  <w:style w:type="paragraph" w:styleId="81">
    <w:name w:val="index 8"/>
    <w:basedOn w:val="a1"/>
    <w:next w:val="a1"/>
    <w:autoRedefine/>
    <w:uiPriority w:val="99"/>
    <w:semiHidden/>
    <w:unhideWhenUsed/>
    <w:rsid w:val="00572222"/>
    <w:pPr>
      <w:spacing w:after="0"/>
      <w:ind w:left="1600" w:hanging="200"/>
    </w:pPr>
  </w:style>
  <w:style w:type="paragraph" w:styleId="91">
    <w:name w:val="index 9"/>
    <w:basedOn w:val="a1"/>
    <w:next w:val="a1"/>
    <w:autoRedefine/>
    <w:uiPriority w:val="99"/>
    <w:semiHidden/>
    <w:unhideWhenUsed/>
    <w:rsid w:val="00572222"/>
    <w:pPr>
      <w:spacing w:after="0"/>
      <w:ind w:left="1800" w:hanging="200"/>
    </w:pPr>
  </w:style>
  <w:style w:type="paragraph" w:styleId="afff6">
    <w:name w:val="index heading"/>
    <w:basedOn w:val="a1"/>
    <w:next w:val="1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afff7">
    <w:name w:val="Intense Emphasis"/>
    <w:basedOn w:val="a2"/>
    <w:uiPriority w:val="21"/>
    <w:semiHidden/>
    <w:qFormat/>
    <w:rsid w:val="000F51EC"/>
    <w:rPr>
      <w:i/>
      <w:iCs/>
      <w:color w:val="2E74B5" w:themeColor="accent1" w:themeShade="BF"/>
      <w:sz w:val="22"/>
    </w:rPr>
  </w:style>
  <w:style w:type="paragraph" w:styleId="afff8">
    <w:name w:val="Intense Quote"/>
    <w:basedOn w:val="a1"/>
    <w:next w:val="a1"/>
    <w:link w:val="afff9"/>
    <w:uiPriority w:val="30"/>
    <w:semiHidden/>
    <w:qFormat/>
    <w:rsid w:val="000F51E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ff9">
    <w:name w:val="Выделенная цитата Знак"/>
    <w:basedOn w:val="a2"/>
    <w:link w:val="afff8"/>
    <w:uiPriority w:val="30"/>
    <w:semiHidden/>
    <w:rsid w:val="000F51EC"/>
    <w:rPr>
      <w:i/>
      <w:iCs/>
      <w:color w:val="2E74B5" w:themeColor="accent1" w:themeShade="BF"/>
    </w:rPr>
  </w:style>
  <w:style w:type="character" w:styleId="afffa">
    <w:name w:val="Intense Reference"/>
    <w:basedOn w:val="a2"/>
    <w:uiPriority w:val="32"/>
    <w:semiHidden/>
    <w:qFormat/>
    <w:rsid w:val="000F51EC"/>
    <w:rPr>
      <w:b/>
      <w:bCs/>
      <w:caps w:val="0"/>
      <w:smallCaps/>
      <w:color w:val="2E74B5" w:themeColor="accent1" w:themeShade="BF"/>
      <w:spacing w:val="5"/>
      <w:sz w:val="22"/>
    </w:rPr>
  </w:style>
  <w:style w:type="table" w:styleId="afffb">
    <w:name w:val="Light Grid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c">
    <w:name w:val="Light List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d">
    <w:name w:val="Light Shading"/>
    <w:basedOn w:val="a3"/>
    <w:uiPriority w:val="60"/>
    <w:semiHidden/>
    <w:unhideWhenUsed/>
    <w:rsid w:val="00572222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57222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57222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57222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57222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57222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e">
    <w:name w:val="line number"/>
    <w:basedOn w:val="a2"/>
    <w:uiPriority w:val="99"/>
    <w:semiHidden/>
    <w:unhideWhenUsed/>
    <w:rsid w:val="00572222"/>
    <w:rPr>
      <w:sz w:val="22"/>
    </w:rPr>
  </w:style>
  <w:style w:type="paragraph" w:styleId="affff">
    <w:name w:val="List"/>
    <w:basedOn w:val="a1"/>
    <w:uiPriority w:val="99"/>
    <w:semiHidden/>
    <w:unhideWhenUsed/>
    <w:rsid w:val="00572222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572222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572222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572222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572222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572222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572222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affff1">
    <w:name w:val="List Paragraph"/>
    <w:basedOn w:val="a1"/>
    <w:uiPriority w:val="34"/>
    <w:semiHidden/>
    <w:qFormat/>
    <w:rsid w:val="00572222"/>
    <w:pPr>
      <w:ind w:left="720"/>
      <w:contextualSpacing/>
    </w:pPr>
  </w:style>
  <w:style w:type="table" w:styleId="-1a">
    <w:name w:val="List Table 1 Light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1">
    <w:name w:val="List Table 1 Light Accent 2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1">
    <w:name w:val="List Table 1 Light Accent 3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0">
    <w:name w:val="List Table 1 Light Accent 4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0">
    <w:name w:val="List Table 1 Light Accent 5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60">
    <w:name w:val="List Table 1 Light Accent 6"/>
    <w:basedOn w:val="a3"/>
    <w:uiPriority w:val="46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a">
    <w:name w:val="List Table 2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1">
    <w:name w:val="List Table 2 Accent 2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List Table 2 Accent 3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List Table 2 Accent 4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List Table 2 Accent 5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0">
    <w:name w:val="List Table 2 Accent 6"/>
    <w:basedOn w:val="a3"/>
    <w:uiPriority w:val="47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a">
    <w:name w:val="List Table 3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572222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1">
    <w:name w:val="List Table 4 Accent 2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1">
    <w:name w:val="List Table 4 Accent 3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List Table 4 Accent 4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List Table 4 Accent 5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0">
    <w:name w:val="List Table 4 Accent 6"/>
    <w:basedOn w:val="a3"/>
    <w:uiPriority w:val="49"/>
    <w:rsid w:val="0057222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a">
    <w:name w:val="List Table 5 Dark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57222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57222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1">
    <w:name w:val="List Table 6 Colorful Accent 2"/>
    <w:basedOn w:val="a3"/>
    <w:uiPriority w:val="51"/>
    <w:rsid w:val="0057222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1">
    <w:name w:val="List Table 6 Colorful Accent 3"/>
    <w:basedOn w:val="a3"/>
    <w:uiPriority w:val="51"/>
    <w:rsid w:val="0057222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List Table 6 Colorful Accent 4"/>
    <w:basedOn w:val="a3"/>
    <w:uiPriority w:val="51"/>
    <w:rsid w:val="0057222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List Table 6 Colorful Accent 5"/>
    <w:basedOn w:val="a3"/>
    <w:uiPriority w:val="51"/>
    <w:rsid w:val="0057222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0">
    <w:name w:val="List Table 6 Colorful Accent 6"/>
    <w:basedOn w:val="a3"/>
    <w:uiPriority w:val="51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List Table 7 Colorful"/>
    <w:basedOn w:val="a3"/>
    <w:uiPriority w:val="52"/>
    <w:rsid w:val="00572222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572222"/>
    <w:pPr>
      <w:spacing w:after="0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572222"/>
    <w:pPr>
      <w:spacing w:after="0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572222"/>
    <w:pPr>
      <w:spacing w:after="0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572222"/>
    <w:pPr>
      <w:spacing w:after="0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572222"/>
    <w:pPr>
      <w:spacing w:after="0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572222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2">
    <w:name w:val="macro"/>
    <w:link w:val="affff3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affff3">
    <w:name w:val="Текст макроса Знак"/>
    <w:basedOn w:val="a2"/>
    <w:link w:val="affff2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12">
    <w:name w:val="Medium Grid 1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57222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57222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57222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4">
    <w:name w:val="Message Header"/>
    <w:basedOn w:val="a1"/>
    <w:link w:val="affff5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affff6">
    <w:name w:val="No Spacing"/>
    <w:uiPriority w:val="1"/>
    <w:semiHidden/>
    <w:unhideWhenUsed/>
    <w:qFormat/>
    <w:rsid w:val="00572222"/>
    <w:pPr>
      <w:spacing w:after="0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affff7">
    <w:name w:val="Normal (Web)"/>
    <w:basedOn w:val="a1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affff8">
    <w:name w:val="Normal Indent"/>
    <w:basedOn w:val="a1"/>
    <w:uiPriority w:val="99"/>
    <w:semiHidden/>
    <w:unhideWhenUsed/>
    <w:rsid w:val="00572222"/>
    <w:pPr>
      <w:ind w:left="720"/>
    </w:pPr>
  </w:style>
  <w:style w:type="paragraph" w:styleId="affff9">
    <w:name w:val="Note Heading"/>
    <w:basedOn w:val="a1"/>
    <w:next w:val="a1"/>
    <w:link w:val="affffa"/>
    <w:uiPriority w:val="99"/>
    <w:semiHidden/>
    <w:unhideWhenUsed/>
    <w:rsid w:val="00572222"/>
    <w:pPr>
      <w:spacing w:after="0"/>
    </w:pPr>
  </w:style>
  <w:style w:type="character" w:customStyle="1" w:styleId="affffa">
    <w:name w:val="Заголовок записки Знак"/>
    <w:basedOn w:val="a2"/>
    <w:link w:val="affff9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affffb">
    <w:name w:val="page number"/>
    <w:basedOn w:val="a2"/>
    <w:uiPriority w:val="99"/>
    <w:semiHidden/>
    <w:unhideWhenUsed/>
    <w:rsid w:val="00572222"/>
    <w:rPr>
      <w:sz w:val="22"/>
    </w:rPr>
  </w:style>
  <w:style w:type="table" w:styleId="15">
    <w:name w:val="Plain Table 1"/>
    <w:basedOn w:val="a3"/>
    <w:uiPriority w:val="40"/>
    <w:rsid w:val="0057222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0">
    <w:name w:val="Plain Table 2"/>
    <w:basedOn w:val="a3"/>
    <w:uiPriority w:val="41"/>
    <w:rsid w:val="0057222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b">
    <w:name w:val="Plain Table 3"/>
    <w:basedOn w:val="a3"/>
    <w:uiPriority w:val="42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3"/>
    <w:uiPriority w:val="43"/>
    <w:rsid w:val="0057222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3"/>
    <w:uiPriority w:val="44"/>
    <w:rsid w:val="0057222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572222"/>
    <w:pPr>
      <w:spacing w:after="0"/>
    </w:pPr>
    <w:rPr>
      <w:rFonts w:ascii="Consolas" w:hAnsi="Consolas"/>
      <w:szCs w:val="21"/>
    </w:rPr>
  </w:style>
  <w:style w:type="character" w:customStyle="1" w:styleId="affffd">
    <w:name w:val="Текст Знак"/>
    <w:basedOn w:val="a2"/>
    <w:link w:val="affffc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2f1">
    <w:name w:val="Quote"/>
    <w:basedOn w:val="a1"/>
    <w:next w:val="a1"/>
    <w:link w:val="2f2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2"/>
    <w:link w:val="2f1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">
    <w:name w:val="Salutation"/>
    <w:basedOn w:val="a1"/>
    <w:next w:val="a1"/>
    <w:link w:val="affffe"/>
    <w:uiPriority w:val="5"/>
    <w:qFormat/>
    <w:rsid w:val="00572222"/>
  </w:style>
  <w:style w:type="character" w:customStyle="1" w:styleId="affffe">
    <w:name w:val="Приветствие Знак"/>
    <w:basedOn w:val="a2"/>
    <w:link w:val="ad"/>
    <w:uiPriority w:val="5"/>
    <w:rsid w:val="00752FC4"/>
  </w:style>
  <w:style w:type="paragraph" w:styleId="af0">
    <w:name w:val="Signature"/>
    <w:basedOn w:val="a1"/>
    <w:next w:val="a1"/>
    <w:link w:val="afffff"/>
    <w:uiPriority w:val="7"/>
    <w:qFormat/>
    <w:rsid w:val="008D0AA7"/>
  </w:style>
  <w:style w:type="character" w:customStyle="1" w:styleId="afffff">
    <w:name w:val="Подпись Знак"/>
    <w:basedOn w:val="a2"/>
    <w:link w:val="af0"/>
    <w:uiPriority w:val="7"/>
    <w:rsid w:val="008D0AA7"/>
  </w:style>
  <w:style w:type="character" w:styleId="afffff0">
    <w:name w:val="Strong"/>
    <w:basedOn w:val="a2"/>
    <w:uiPriority w:val="19"/>
    <w:semiHidden/>
    <w:qFormat/>
    <w:rsid w:val="00572222"/>
    <w:rPr>
      <w:b/>
      <w:bCs/>
      <w:sz w:val="22"/>
    </w:rPr>
  </w:style>
  <w:style w:type="paragraph" w:styleId="afffff1">
    <w:name w:val="Subtitle"/>
    <w:basedOn w:val="a1"/>
    <w:next w:val="a1"/>
    <w:link w:val="afffff2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ffff2">
    <w:name w:val="Подзаголовок Знак"/>
    <w:basedOn w:val="a2"/>
    <w:link w:val="afffff1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afffff3">
    <w:name w:val="Subtle Emphasis"/>
    <w:basedOn w:val="a2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afffff4">
    <w:name w:val="Subtle Reference"/>
    <w:basedOn w:val="a2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16">
    <w:name w:val="Table 3D effects 1"/>
    <w:basedOn w:val="a3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3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3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3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3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3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3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3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5">
    <w:name w:val="Table Contemporary"/>
    <w:basedOn w:val="a3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6">
    <w:name w:val="Table Elegant"/>
    <w:basedOn w:val="a3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3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3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3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Grid Table Light"/>
    <w:basedOn w:val="a3"/>
    <w:uiPriority w:val="45"/>
    <w:rsid w:val="0057222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572222"/>
    <w:pPr>
      <w:spacing w:after="0"/>
      <w:ind w:left="220" w:hanging="220"/>
    </w:pPr>
  </w:style>
  <w:style w:type="paragraph" w:styleId="afffff9">
    <w:name w:val="table of figures"/>
    <w:basedOn w:val="a1"/>
    <w:next w:val="a1"/>
    <w:uiPriority w:val="99"/>
    <w:semiHidden/>
    <w:unhideWhenUsed/>
    <w:rsid w:val="00572222"/>
    <w:pPr>
      <w:spacing w:after="0"/>
    </w:pPr>
  </w:style>
  <w:style w:type="table" w:styleId="afffffa">
    <w:name w:val="Table Professional"/>
    <w:basedOn w:val="a3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3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itle"/>
    <w:basedOn w:val="a1"/>
    <w:next w:val="a1"/>
    <w:link w:val="afffffd"/>
    <w:uiPriority w:val="10"/>
    <w:semiHidden/>
    <w:qFormat/>
    <w:rsid w:val="00572222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ffffd">
    <w:name w:val="Название Знак"/>
    <w:basedOn w:val="a2"/>
    <w:link w:val="afffffc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afffffe">
    <w:name w:val="toa heading"/>
    <w:basedOn w:val="a1"/>
    <w:next w:val="a1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d">
    <w:name w:val="toc 1"/>
    <w:basedOn w:val="a1"/>
    <w:next w:val="a1"/>
    <w:autoRedefine/>
    <w:uiPriority w:val="39"/>
    <w:semiHidden/>
    <w:unhideWhenUsed/>
    <w:rsid w:val="00572222"/>
    <w:pPr>
      <w:spacing w:after="100"/>
    </w:pPr>
  </w:style>
  <w:style w:type="paragraph" w:styleId="2fa">
    <w:name w:val="toc 2"/>
    <w:basedOn w:val="a1"/>
    <w:next w:val="a1"/>
    <w:autoRedefine/>
    <w:uiPriority w:val="39"/>
    <w:semiHidden/>
    <w:unhideWhenUsed/>
    <w:rsid w:val="00572222"/>
    <w:pPr>
      <w:spacing w:after="100"/>
      <w:ind w:left="220"/>
    </w:pPr>
  </w:style>
  <w:style w:type="paragraph" w:styleId="3f2">
    <w:name w:val="toc 3"/>
    <w:basedOn w:val="a1"/>
    <w:next w:val="a1"/>
    <w:autoRedefine/>
    <w:uiPriority w:val="39"/>
    <w:semiHidden/>
    <w:unhideWhenUsed/>
    <w:rsid w:val="00572222"/>
    <w:pPr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rsid w:val="00572222"/>
    <w:pPr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rsid w:val="00572222"/>
    <w:pPr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572222"/>
    <w:pPr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572222"/>
    <w:pPr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572222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572222"/>
    <w:pPr>
      <w:spacing w:after="100"/>
      <w:ind w:left="176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2E74B5" w:themeColor="accent1" w:themeShade="BF"/>
      <w:sz w:val="32"/>
      <w:szCs w:val="32"/>
    </w:rPr>
  </w:style>
  <w:style w:type="paragraph" w:customStyle="1" w:styleId="affffff0">
    <w:name w:val="Графический объект"/>
    <w:basedOn w:val="a1"/>
    <w:next w:val="ab"/>
    <w:uiPriority w:val="2"/>
    <w:qFormat/>
    <w:rsid w:val="00752FC4"/>
    <w:pPr>
      <w:spacing w:after="320"/>
      <w:ind w:right="144"/>
      <w:jc w:val="right"/>
    </w:pPr>
  </w:style>
  <w:style w:type="paragraph" w:customStyle="1" w:styleId="affffff1">
    <w:name w:val="Нижний колонтитул — продолжение"/>
    <w:basedOn w:val="a1"/>
    <w:uiPriority w:val="99"/>
    <w:rsid w:val="00BC0F0A"/>
    <w:pPr>
      <w:spacing w:after="120"/>
      <w:ind w:right="-720"/>
      <w:contextualSpacing/>
      <w:jc w:val="right"/>
    </w:pPr>
    <w:rPr>
      <w:rFonts w:asciiTheme="majorHAnsi" w:hAnsiTheme="majorHAnsi"/>
      <w:color w:val="833C0B" w:themeColor="accent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AppData\Roaming\Microsoft\&#1064;&#1072;&#1073;&#1083;&#1086;&#1085;&#1099;\&#1041;&#1083;&#1072;&#1085;&#1082;%20&#1083;&#1080;&#1095;&#1085;&#1086;&#1075;&#1086;%20&#1087;&#1080;&#1089;&#1100;&#108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3D2D69A8-3077-470C-A001-453F479BB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79CE02-0D62-4350-A2DD-A7A0B3AC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личного письма</Template>
  <TotalTime>46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Донченко Михаил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Masha -</cp:lastModifiedBy>
  <cp:revision>1</cp:revision>
  <cp:lastPrinted>2018-10-22T15:09:00Z</cp:lastPrinted>
  <dcterms:created xsi:type="dcterms:W3CDTF">2018-10-22T14:24:00Z</dcterms:created>
  <dcterms:modified xsi:type="dcterms:W3CDTF">2018-10-22T15:11:00Z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