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22645431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‌</w:t>
      </w:r>
      <w:bookmarkStart w:name="b9bd104d-6082-47bd-8132-2766a2040a6c" w:id="1"/>
      <w:r>
        <w:rPr>
          <w:rFonts w:ascii="Times New Roman" w:hAnsi="Times New Roman"/>
          <w:b/>
          <w:i w:val="false"/>
          <w:color w:val="000000"/>
          <w:sz w:val="28"/>
        </w:rPr>
        <w:t xml:space="preserve">Министерство образования и науки Нижегородской области 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>‌</w:t>
      </w:r>
      <w:r>
        <w:rPr>
          <w:rFonts w:ascii="Times New Roman" w:hAnsi="Times New Roman"/>
          <w:b/>
          <w:i w:val="false"/>
          <w:color w:val="000000"/>
          <w:sz w:val="28"/>
        </w:rPr>
        <w:t>‌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‌</w:t>
      </w:r>
      <w:bookmarkStart w:name="34df4a62-8dcd-4a78-a0bb-c2323fe584ec" w:id="2"/>
      <w:r>
        <w:rPr>
          <w:rFonts w:ascii="Times New Roman" w:hAnsi="Times New Roman"/>
          <w:b/>
          <w:i w:val="false"/>
          <w:color w:val="000000"/>
          <w:sz w:val="28"/>
        </w:rPr>
        <w:t>Департамент образования администрации города Дзержинска</w:t>
      </w:r>
      <w:bookmarkEnd w:id="2"/>
      <w:r>
        <w:rPr>
          <w:rFonts w:ascii="Times New Roman" w:hAnsi="Times New Roman"/>
          <w:b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"Средняя школа № 33 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786B3D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77777777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заседание МС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зам.директора ↵Молчанова Н.Ю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30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МБОУ↵*Средняя школа №33*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Денисова Н.Г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1C64E26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№249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611AF" w:rsidR="007611AF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3012615)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«Изобразительное искусство»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bookmarkStart w:name="6129fc25-1484-4cce-a161-840ff826026d" w:id="3"/>
      <w:r>
        <w:rPr>
          <w:rFonts w:ascii="Times New Roman" w:hAnsi="Times New Roman"/>
          <w:b/>
          <w:i w:val="false"/>
          <w:color w:val="000000"/>
          <w:sz w:val="28"/>
        </w:rPr>
        <w:t>г.Дзержинск Нижегородская область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‌ </w:t>
      </w:r>
      <w:bookmarkStart w:name="62614f64-10de-4f5c-96b5-e9621fb5538a" w:id="4"/>
      <w:r>
        <w:rPr>
          <w:rFonts w:ascii="Times New Roman" w:hAnsi="Times New Roman"/>
          <w:b/>
          <w:i w:val="false"/>
          <w:color w:val="000000"/>
          <w:sz w:val="28"/>
        </w:rPr>
        <w:t>2023</w:t>
      </w:r>
      <w:bookmarkEnd w:id="4"/>
      <w:r>
        <w:rPr>
          <w:rFonts w:ascii="Times New Roman" w:hAnsi="Times New Roman"/>
          <w:b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pacing w:before="0" w:after="0"/>
        <w:ind w:left="120"/>
        <w:jc w:val="left"/>
      </w:pPr>
    </w:p>
    <w:bookmarkStart w:name="block-22645431" w:id="5"/>
    <w:p>
      <w:pPr>
        <w:sectPr>
          <w:pgSz w:w="11906" w:h="16383" w:orient="portrait"/>
        </w:sectPr>
      </w:pPr>
    </w:p>
    <w:bookmarkEnd w:id="5"/>
    <w:bookmarkEnd w:id="0"/>
    <w:bookmarkStart w:name="block-22645428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рабочей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программе воспитания.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Учебные темы, связанные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bookmarkStart w:name="2de083b3-1f31-409f-b177-a515047f5be6" w:id="7"/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7"/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</w:p>
    <w:p>
      <w:pPr>
        <w:spacing w:before="0" w:after="0" w:line="264"/>
        <w:ind w:left="120"/>
        <w:jc w:val="both"/>
      </w:pPr>
    </w:p>
    <w:bookmarkStart w:name="block-22645428" w:id="8"/>
    <w:p>
      <w:pPr>
        <w:sectPr>
          <w:pgSz w:w="11906" w:h="16383" w:orient="portrait"/>
        </w:sectPr>
      </w:pPr>
    </w:p>
    <w:bookmarkEnd w:id="8"/>
    <w:bookmarkEnd w:id="6"/>
    <w:bookmarkStart w:name="block-22645432" w:id="9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Рисование с натуры: разные листья и их форма.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Эмоциональная выразительность цвета, способы выражения настроения в изображаемом сюжете.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Техника монотипии. Представления о симметрии. Развитие воображения.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в объёме. Приёмы работы с пластилином; дощечка, стек, тряпочка.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Бумажная пластика. Овладение первичными приёмами надрезания, закручивания, складывания.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Объёмная аппликация из бумаги и картона.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Дизайн предмета: изготовление нарядной упаковки путём складывания бумаги и аппликации.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Оригами – создание игрушки для новогодней ёлки. Приёмы складывания бумаги.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Макетирование (или аппликация) пространственной среды сказочного города из бумаги, картона или пластилина.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Фотографирование мелких деталей природы, выражение ярких зрительных впечатлений.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в условиях урока ученических фотографий, соответствующих изучаемой теме.</w:t>
      </w:r>
    </w:p>
    <w:p>
      <w:pPr>
        <w:spacing w:before="0" w:after="0"/>
        <w:ind w:left="120"/>
        <w:jc w:val="left"/>
      </w:pPr>
      <w:bookmarkStart w:name="_Toc137210402" w:id="10"/>
      <w:bookmarkEnd w:id="10"/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Пастель и мелки – особенности и выразительные свойства графических материалов, приёмы работы.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Акварель и её свойства. Акварельные кисти. Приёмы работы акварелью.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тёплый и холодный – цветовой контраст.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открытый – звонкий и приглушённый, тихий. Эмоциональная выразительность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сказочного персонажа с ярко выраженным характером (образ мужской или женский).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орнаментальных произведений прикладного искусства (например, кружево, шитьё, резьба и роспись).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произведений анималистического жанра в графике (например, произведений В. В. Ватагина, Е. И. Чарушина) и в скульптуре (произведения В. В. Ватагина). Наблюдение животных с точки зрения их пропорций, характера движения, пластики.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Компьютерные средства изображения. Виды линий (в программе Paint или другом графическом редакторе).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Компьютерные средства изображения. Работа с геометрическими фигурами. Трансформация и копирование геометрических фигур в программе Paint.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инструментов традиционного рисования (карандаш, кисточка, ластик, заливка и другие) в программе Paint на основе простых сюжетов (например, образ дерева).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инструментов традиционного рисования в программе Paint на основе темы «Тёплый и холодный цвета» (например, «Горящий костёр в синей ночи», «Перо жар-птицы»).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​</w:t>
      </w:r>
    </w:p>
    <w:p>
      <w:pPr>
        <w:spacing w:before="0" w:after="0"/>
        <w:ind w:left="120"/>
        <w:jc w:val="left"/>
      </w:pPr>
      <w:bookmarkStart w:name="_Toc137210403" w:id="11"/>
      <w:bookmarkEnd w:id="11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 плаката или афиши. Совмещение шрифта и изображения. Особенности композиции плаката.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Транспорт в городе. Рисунки реальных или фантастических машин.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лица человека. Строение, пропорции, взаиморасположение частей лица.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знаний о видах скульптуры (по назначению) и жанрах скульптуры (по сюжету изображения).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Лепка эскиза парковой скульптуры. Выражение пластики движения в скульптуре. Работа с пластилином или глиной.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Эскизы орнаментов для росписи тканей. Раппорт. Трафарет и создание орнамента при помощи печаток или штампов.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Виды пространственных искусств: виды определяются по назначению произведений в жизни людей.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Представления о произведениях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и изучение мимики лица в программе Paint (или другом графическом редакторе).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Редактирование фотографий в программе Picture Manager: изменение яркости, контраста, насыщенности цвета; обрезка, поворот, отражение.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Виртуальные путешествия в главные художественные музеи и музеи местные (по выбору учителя).</w:t>
      </w:r>
    </w:p>
    <w:p>
      <w:pPr>
        <w:spacing w:before="0" w:after="0"/>
        <w:ind w:left="120"/>
        <w:jc w:val="left"/>
      </w:pPr>
      <w:bookmarkStart w:name="_Toc137210404" w:id="12"/>
      <w:bookmarkEnd w:id="12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Графическое изображение героев былин, древних легенд, сказок и сказаний разных народов.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Женский и мужской костюмы в традициях разных народов.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Своеобразие одежды разных эпох и культур.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значения для современных людей сохранения культурного наследия.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и освоение в программе Paint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Анимация простого движения нарисованной фигурки: загрузить две фазы движения фигурки в виртуальный редактор GIF-анимации и сохранить простое повторяющееся движение своего рисунка.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компьютерной презентации в программе PowerPoint на тему архитектуры, декоративного и изобразительного искусства выбранной эпохи или этнокультурных традиций народов России.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Виртуальные тематические путешествия по художественным музеям мира.</w:t>
      </w:r>
    </w:p>
    <w:bookmarkStart w:name="block-22645432" w:id="13"/>
    <w:p>
      <w:pPr>
        <w:sectPr>
          <w:pgSz w:w="11906" w:h="16383" w:orient="portrait"/>
        </w:sectPr>
      </w:pPr>
    </w:p>
    <w:bookmarkEnd w:id="13"/>
    <w:bookmarkEnd w:id="9"/>
    <w:bookmarkStart w:name="block-22645429" w:id="14"/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уважение и ценностное отношение к своей Родине – России; 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духовно-нравственное развитие обучающихся;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Патриотическое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Гражданское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Эстетическое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Ценности познавательной деятельности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Экологическое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Трудовое воспитание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name="_Toc124264881" w:id="15"/>
      <w:bookmarkEnd w:id="15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познавательными действиями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Пространственные представления и сенсорные способности: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форму предмета, конструкции;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доминантные черты (характерные особенности) в визуальном образе;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плоскостные и пространственные объекты по заданным основаниям;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ассоциативные связи между визуальными образами разных форм и предметов;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части и целое в видимом образе, предмете, конструкции;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пропорциональные отношения частей внутри целого и предметов между собой;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обобщать форму составной конструкции;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передавать обобщённый образ реальности при построении плоской композиции; 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тональные отношения (тёмное – светлое) в пространственных и плоскостных объектах;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знаково-символические средства для составления орнаментов и декоративных композиций;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и использовать вопросы как исследовательский инструмент познания.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электронные образовательные ресурсы;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работать с электронными учебниками и учебными пособиями;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информационной безопасности при работе в Интернете.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коммуникативными действиями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демонстрировать и объяснять результаты своего творческого, художественного или исследовательского опыта;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регулятивными действиями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внимательно относиться и выполнять учебные задачи, поставленные учителем;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последовательность учебных действий при выполнении задания;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>
      <w:pPr>
        <w:spacing w:before="0" w:after="0"/>
        <w:ind w:left="120"/>
        <w:jc w:val="left"/>
      </w:pPr>
      <w:bookmarkStart w:name="_Toc124264882" w:id="16"/>
      <w:bookmarkEnd w:id="16"/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рисунка простого (плоского) предмета с натуры.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Учиться анализировать соотношения пропорций, визуально сравнивать пространственные величины.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первичные знания и навыки композиционного расположения изображения на листе.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выбирать вертикальный или горизонтальный формат листа для выполнения соответствующих задач рисунка.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работы красками «гуашь» в условиях урока.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три основных цвета; обсуждать и называть ассоциативные представления, которые рождает каждый цвет.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экспериментирования, исследования результатов смешения красок и получения нового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Вести творческую работу на заданную тему с опорой на зрительные впечатления, организованные педагогом.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виды орнаментов по изобразительным мотивам: растительные, геометрические, анималистические.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Учиться использовать правила симметрии в своей художественной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знания о значении и назначении украшений в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и соответствующие возрасту навыки подготовки и оформления общего праздника.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конструирования из бумаги, складывания объёмных простых геометрических тел.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пространственного макетирования (сказочный город) в форме коллективной игровой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представления о конструктивной основе любого предмета и первичные навыки анализа его строения.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опыт эстетического восприятия и аналитического наблюдения архитектурных построек.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фотографий с целью эстетического и целенаправленного наблюдения природы.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name="_TOC_250003" w:id="17"/>
      <w:bookmarkEnd w:id="17"/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>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навыки изображения на основе разной по характеру и способу наложения линии.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работы акварельной краской и понимать особенности работы прозрачной краской.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названия основных и составных цветов и способы получения разных оттенков составного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делении цветов на тёплые и холодные; уметь различать и сравнивать тёплые и холодные оттенки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 изменениях скульптурного образа при осмотре произведения с разных сторон.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анализировать и эстетически оценивать разнообразие форм в природе, воспринимаемых как узоры.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выполнения эскиза геометрического орнамента кружева или вышивки на основе природных мотивов.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выполнения красками рисунков украшений народных былинных персонажей.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создания объёмных предметов из бумаги и объёмного декорирования предметов из бумаги.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понимание образа здания, то есть его эмоционального воздействия.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возможности изображения с помощью разных видов линий в программе Paint (или другом графическом редакторе).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трансформации и копирования геометрических фигур в программе Paint, а также построения из них простых рисунков или орнаментов.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в компьютерном редакторе (например, Paint)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name="_TOC_250002" w:id="18"/>
      <w:bookmarkEnd w:id="18"/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3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практическую творческую работу – поздравительную открытку, совмещая в ней шрифт и изображение.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основные пропорции лица человека, взаимное расположение частей лица.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рисования портрета (лица)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маску сказочного персонажа с ярко выраженным характером лица (для карнавала или спектакля).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создания живописной композиции (натюрморта) по наблюдению натуры или по представлению.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Изображать красками портрет человека с опорой на натуру или по представлению.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пейзаж, передавая в нём активное состояние природы.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Приобрести представление о деятельности художника в театре.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Создать красками эскиз занавеса или эскиз декораций к выбранному сюжету.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работой художников по оформлению праздников.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Выполнить тематическую композицию «Праздник в городе» на основе наблюдений, по памяти и по представлению.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лепки эскиза парковой скульптуры.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о создании глиняной и деревянной посуды: народные художественные промыслы гжель и хохлома.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создания орнаментов при помощи штампов и трафаретов.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опыт создания композиции орнамента в квадрате (в качестве эскиза росписи женского платка).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Создать эскиз макета паркового пространства или участвовать в коллективной работе по созданию такого макета.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Придумать и нарисовать (или выполнить в технике бумагопластики) транспортное средство.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называть основные жанры живописи, графики и скульптуры, определяемые предметом изображения.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«Графика»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зарисовки памятников отечественной и мировой архитектуры.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«Живопись»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двойной портрет (например, портрет матери и ребёнка).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Приобретать опыт создания композиции на тему «Древнерусский город».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«Скульптура»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«Декоративно-прикладное искусство»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«Архитектура»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представление о конструкции традиционных жилищ у разных народов, об их связи с окружающей природой.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«Восприятие произведений искусства»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соборы Московского Кремля, Софийский собор в Великом Новгороде, храм Покрова на Нерли.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называть и объяснять содержание памятника К. Минину и Д. Пожарскому скульптора И. П. Мартоса в Москве.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«Азбука цифровой графики»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правила линейной и воздушной перспективы с помощью графических изображений и их варьирования в компьютерной программе Paint: изображение линии горизонта и точки схода, перспективных сокращений, цветовых и тональных изменений.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Освоить анимацию простого повторяющегося движения изображения в виртуальном редакторе GIF-анимации.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Освоить и проводить компьютерные презентации в программе PowerPoint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bookmarkStart w:name="block-22645429" w:id="19"/>
    <w:p>
      <w:pPr>
        <w:sectPr>
          <w:pgSz w:w="11906" w:h="16383" w:orient="portrait"/>
        </w:sectPr>
      </w:pPr>
    </w:p>
    <w:bookmarkEnd w:id="19"/>
    <w:bookmarkEnd w:id="14"/>
    <w:bookmarkStart w:name="block-22645430" w:id="2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 чем работает художник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93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на улицах твоего города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https://m.edsoo.ru/7f411892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https://m.edsoo.ru/7f4129ea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22645430" w:id="21"/>
    <w:p>
      <w:pPr>
        <w:sectPr>
          <w:pgSz w:w="16383" w:h="11906" w:orient="landscape"/>
        </w:sectPr>
      </w:pPr>
    </w:p>
    <w:bookmarkEnd w:id="21"/>
    <w:bookmarkEnd w:id="20"/>
    <w:bookmarkStart w:name="block-22645433" w:id="2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95"/>
        <w:gridCol w:w="2320"/>
        <w:gridCol w:w="1282"/>
        <w:gridCol w:w="2295"/>
        <w:gridCol w:w="2429"/>
        <w:gridCol w:w="1737"/>
        <w:gridCol w:w="2936"/>
      </w:tblGrid>
      <w:tr>
        <w:trPr>
          <w:trHeight w:val="300" w:hRule="atLeast"/>
          <w:trHeight w:val="144" w:hRule="atLeast"/>
        </w:trPr>
        <w:tc>
          <w:tcPr>
            <w:tcW w:w="4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5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1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80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Короткое и длинное: рисуем животных с различными пропорциями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можно в объеме: лепим зверушек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можно линией: рисуем ветви деревьев, травы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8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Цветы: создаем коллективную работу «Ваза с цветами»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Красивые рыбы: выполняем рисунок рыб в технике монотипия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Украшения птиц создаем сказочную птицу из цветной бумаги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Постройки в нашей жизни: рассматриваем и обсуждаем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 бывают разными: рисуем домики для героев книг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0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Снаружи и внутри: создаем домик для маленьких человечков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Строим город: рисуем и строим город из пластилина и бумаги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Строим вещи: создаем из цветной бумаги веселую сумку-пакет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32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Азбука компьютерной графики: знакомство с программами Paint или Paint net. Создание и обсуждение фотографий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создаем рисунки о каждом времени года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Здравствуй, лето! Рисуем красками «Как я буду проводить лето» Творческая работа</w:t>
            </w:r>
          </w:p>
        </w:tc>
        <w:tc>
          <w:tcPr>
            <w:tcW w:w="8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6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87"/>
        <w:gridCol w:w="2400"/>
        <w:gridCol w:w="1269"/>
        <w:gridCol w:w="2279"/>
        <w:gridCol w:w="2415"/>
        <w:gridCol w:w="1724"/>
        <w:gridCol w:w="2920"/>
      </w:tblGrid>
      <w:tr>
        <w:trPr>
          <w:trHeight w:val="300" w:hRule="atLeast"/>
          <w:trHeight w:val="144" w:hRule="atLeast"/>
        </w:trPr>
        <w:tc>
          <w:tcPr>
            <w:tcW w:w="4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0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50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Волшебная белая: рисуем композицию «Сад в тумане, раннее утро»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Волшебная черная: рисуем композицию «Буря в лесу»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Волшебные серые: рисуем цветной туман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Пастель и восковые мелки: рисуем осенний лес и листопад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Аппликация: создаем коврики на тему «Осенний листопад»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может линия: рисуем зимний лес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Линия на экране компьютера: рисуем луговые травы, деревья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9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может пластилин: лепим фигурку любимого животного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Бумага, ножницы, клей: создаем макет игровой площадки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здания: рисуем дома для разных сказочных героев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Тихие и звонкие цвета, ритм линий создаем композицию «Весенняя земля»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1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Пропорции выражают характер: создаем скульптуры птиц Творческая работа</w:t>
            </w:r>
          </w:p>
        </w:tc>
        <w:tc>
          <w:tcPr>
            <w:tcW w:w="8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https://m.edsoo.ru/8a1496ae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https://m.edsoo.ru/8a14a932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https://m.edsoo.ru/8a14af2c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Обои и шторы у тебя дома: создаем орнаменты для обоев и штор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https://m.edsoo.ru/8a14b166</w:t>
              </w:r>
            </w:hyperlink>
          </w:p>
        </w:tc>
      </w:tr>
      <w:tr>
        <w:trPr>
          <w:trHeight w:val="159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https://m.edsoo.ru/8a14cd18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Мамин платок: создаем орнамент в квадрате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https://m.edsoo.ru/8a14b2c4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https://m.edsoo.ru/8a1494d8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https://m.edsoo.ru/8a14c0e8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Открытки: создаем поздравительную открытку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https://m.edsoo.ru/8a14929e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архитектуры: виртуальное путешествие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https://m.edsoo.ru/8a14c35e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https://m.edsoo.ru/8a14b490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https://m.edsoo.ru/8a14b6e8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Ажурные ограды: проектируем декоративные украшения в городе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https://m.edsoo.ru/8a14b8e6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Витрины: создаем витрины - малые архитектурные формы для города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Удивительный транспорт: рисуем или создаем в бумагопластике фантастический транспорт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https://m.edsoo.ru/8a14ba1c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https://m.edsoo.ru/8a14bd46</w:t>
              </w:r>
            </w:hyperlink>
          </w:p>
        </w:tc>
      </w:tr>
      <w:tr>
        <w:trPr>
          <w:trHeight w:val="94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в цирке: рисуем на тему «В цирке»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https://m.edsoo.ru/8a14a19e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Художник в театре: создаем эскиз занавеса или декораций сцены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https://m.edsoo.ru/8a14a45a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кукол: создаем сказочного персонажа из пластилина или в бумагопластике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https://m.edsoo.ru/8a14a7f2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https://m.edsoo.ru/8a14996a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Афиша и плакат: создаем эскиз афиши к спектаклю или фильму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https://m.edsoo.ru/8a14982a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городе: создаем композицию «Праздник в городе»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https://m.edsoo.ru/8a14a626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Музей в жизни города: виртуальное путешествие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https://m.edsoo.ru/8a14c71e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https://m.edsoo.ru/8a14d0d8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https://m.edsoo.ru/8a14ca48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Картина-пейзаж: рисуем пейзаж, отображаем состояние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https://m.edsoo.ru/8a149c3a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https://m.edsoo.ru/8a14c890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Картина-портрет: рассматриваем произведения портретистов, сочиняем рассказы к портретам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https://m.edsoo.ru/8a149eb0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портрета: рисуем портрет человека красками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Картина-натюрморт: рисуем натюрморт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https://m.edsoo.ru/8a149abe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Скульптура в музее и на улице: лепим эскиз парковой скульптуры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https://m.edsoo.ru/8a14acca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Художественная выставка: организуем художественную выставку работ обучающихся Творческая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79"/>
        <w:gridCol w:w="2480"/>
        <w:gridCol w:w="1255"/>
        <w:gridCol w:w="2264"/>
        <w:gridCol w:w="2400"/>
        <w:gridCol w:w="1712"/>
        <w:gridCol w:w="2904"/>
      </w:tblGrid>
      <w:tr>
        <w:trPr>
          <w:trHeight w:val="300" w:hRule="atLeast"/>
          <w:trHeight w:val="144" w:hRule="atLeast"/>
        </w:trPr>
        <w:tc>
          <w:tcPr>
            <w:tcW w:w="4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2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9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https://m.edsoo.ru/8a14fe78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https://m.edsoo.ru/8a14d4ca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https://m.edsoo.ru/8a14dd4e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https://m.edsoo.ru/8a150e90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Деревянный мир: создаем макет избы из бумаги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https://m.edsoo.ru/8a14f630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https://m.edsoo.ru/8a151070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Деревня: создаем коллективное панно «Деревня»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https://m.edsoo.ru/8a14eafa</w:t>
              </w:r>
            </w:hyperlink>
          </w:p>
        </w:tc>
      </w:tr>
      <w:tr>
        <w:trPr>
          <w:trHeight w:val="321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https://m.edsoo.ru/8a14ec6c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https://m.edsoo.ru/8a14ede8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праздники: создаем панно на тему народных праздников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https://m.edsoo.ru/8a14e302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угол: изображаем и моделируем башни и крепостные стены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https://m.edsoo.ru/8a14fcca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край: создаем макет «Древний город»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соборы: изображаем древнерусский храм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https://m.edsoo.ru/8a14f838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https://m.edsoo.ru/8a14db64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https://m.edsoo.ru/8a14d7b8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5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Псков: знакомимся с памятниками древнерусского зодчества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Москва: знакомимся с памятниками древнерусского зодчества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Узорочье теремов: выполняем зарисовки народных орнаментов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https://m.edsoo.ru/8a14ec6c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https://m.edsoo.ru/8a14e938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Страна восходящего солнца: изображаем японский сад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https://m.edsoo.ru/8a14f036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гор и степей: моделируем юрту в графическом редакторе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https://m.edsoo.ru/8a14f270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Древняя Эллада: изображаем олимпийцев в графике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https://m.edsoo.ru/8a151584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https://m.edsoo.ru/8a15074c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города: рисуем площадь средневекового города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https://m.edsoo.ru/8a15088c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https://m.edsoo.ru/8a14faa4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https://m.edsoo.ru/8a150a80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https://m.edsoo.ru/8a151a7a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https://m.edsoo.ru/8a151318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Материнство: изображаем двойной портрет матери и ребенка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https://m.edsoo.ru/8a15006c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12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https://m.edsoo.ru/8a150cb0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https://m.edsoo.ru/8a14e4c4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Герои-защитники: лепим из пластилина эскиз памятника героям или мемориального комплекса ко Дню Победы в Великой Отечественной войне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https://m.edsoo.ru/8a14e6b8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Юность и надежды: создаем живописный детский портрет Творческая работа</w:t>
            </w:r>
          </w:p>
        </w:tc>
        <w:tc>
          <w:tcPr>
            <w:tcW w:w="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22645433" w:id="23"/>
    <w:p>
      <w:pPr>
        <w:sectPr>
          <w:pgSz w:w="16383" w:h="11906" w:orient="landscape"/>
        </w:sectPr>
      </w:pPr>
    </w:p>
    <w:bookmarkEnd w:id="23"/>
    <w:bookmarkEnd w:id="22"/>
    <w:bookmarkStart w:name="block-22645434" w:id="2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 w:val="false"/>
          <w:i w:val="false"/>
          <w:color w:val="333333"/>
          <w:sz w:val="28"/>
        </w:rPr>
        <w:t>​</w:t>
      </w:r>
      <w:r>
        <w:rPr>
          <w:rFonts w:ascii="Times New Roman" w:hAnsi="Times New Roman"/>
          <w:b w:val="false"/>
          <w:i w:val="false"/>
          <w:color w:val="333333"/>
          <w:sz w:val="28"/>
        </w:rPr>
        <w:t>‌</w:t>
      </w:r>
      <w:r>
        <w:rPr>
          <w:rFonts w:ascii="Times New Roman" w:hAnsi="Times New Roman"/>
          <w:b w:val="false"/>
          <w:i w:val="false"/>
          <w:color w:val="333333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bookmarkStart w:name="block-22645434" w:id="25"/>
    <w:p>
      <w:pPr>
        <w:sectPr>
          <w:pgSz w:w="11906" w:h="16383" w:orient="portrait"/>
        </w:sectPr>
      </w:pPr>
    </w:p>
    <w:bookmarkEnd w:id="25"/>
    <w:bookmarkEnd w:id="24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7f411892" Type="http://schemas.openxmlformats.org/officeDocument/2006/relationships/hyperlink" Id="rId4"/>
    <Relationship TargetMode="External" Target="https://m.edsoo.ru/7f411892" Type="http://schemas.openxmlformats.org/officeDocument/2006/relationships/hyperlink" Id="rId5"/>
    <Relationship TargetMode="External" Target="https://m.edsoo.ru/7f411892" Type="http://schemas.openxmlformats.org/officeDocument/2006/relationships/hyperlink" Id="rId6"/>
    <Relationship TargetMode="External" Target="https://m.edsoo.ru/7f411892" Type="http://schemas.openxmlformats.org/officeDocument/2006/relationships/hyperlink" Id="rId7"/>
    <Relationship TargetMode="External" Target="https://m.edsoo.ru/7f411892" Type="http://schemas.openxmlformats.org/officeDocument/2006/relationships/hyperlink" Id="rId8"/>
    <Relationship TargetMode="External" Target="https://m.edsoo.ru/7f4129ea" Type="http://schemas.openxmlformats.org/officeDocument/2006/relationships/hyperlink" Id="rId9"/>
    <Relationship TargetMode="External" Target="https://m.edsoo.ru/7f4129ea" Type="http://schemas.openxmlformats.org/officeDocument/2006/relationships/hyperlink" Id="rId10"/>
    <Relationship TargetMode="External" Target="https://m.edsoo.ru/7f4129ea" Type="http://schemas.openxmlformats.org/officeDocument/2006/relationships/hyperlink" Id="rId11"/>
    <Relationship TargetMode="External" Target="https://m.edsoo.ru/7f4129ea" Type="http://schemas.openxmlformats.org/officeDocument/2006/relationships/hyperlink" Id="rId12"/>
    <Relationship TargetMode="External" Target="https://m.edsoo.ru/7f4129ea" Type="http://schemas.openxmlformats.org/officeDocument/2006/relationships/hyperlink" Id="rId13"/>
    <Relationship TargetMode="External" Target="https://m.edsoo.ru/8a1496ae" Type="http://schemas.openxmlformats.org/officeDocument/2006/relationships/hyperlink" Id="rId14"/>
    <Relationship TargetMode="External" Target="https://m.edsoo.ru/8a14a932" Type="http://schemas.openxmlformats.org/officeDocument/2006/relationships/hyperlink" Id="rId15"/>
    <Relationship TargetMode="External" Target="https://m.edsoo.ru/8a14af2c" Type="http://schemas.openxmlformats.org/officeDocument/2006/relationships/hyperlink" Id="rId16"/>
    <Relationship TargetMode="External" Target="https://m.edsoo.ru/8a14b166" Type="http://schemas.openxmlformats.org/officeDocument/2006/relationships/hyperlink" Id="rId17"/>
    <Relationship TargetMode="External" Target="https://m.edsoo.ru/8a14cd18" Type="http://schemas.openxmlformats.org/officeDocument/2006/relationships/hyperlink" Id="rId18"/>
    <Relationship TargetMode="External" Target="https://m.edsoo.ru/8a14b2c4" Type="http://schemas.openxmlformats.org/officeDocument/2006/relationships/hyperlink" Id="rId19"/>
    <Relationship TargetMode="External" Target="https://m.edsoo.ru/8a1494d8" Type="http://schemas.openxmlformats.org/officeDocument/2006/relationships/hyperlink" Id="rId20"/>
    <Relationship TargetMode="External" Target="https://m.edsoo.ru/8a14c0e8" Type="http://schemas.openxmlformats.org/officeDocument/2006/relationships/hyperlink" Id="rId21"/>
    <Relationship TargetMode="External" Target="https://m.edsoo.ru/8a14929e" Type="http://schemas.openxmlformats.org/officeDocument/2006/relationships/hyperlink" Id="rId22"/>
    <Relationship TargetMode="External" Target="https://m.edsoo.ru/8a14c35e" Type="http://schemas.openxmlformats.org/officeDocument/2006/relationships/hyperlink" Id="rId23"/>
    <Relationship TargetMode="External" Target="https://m.edsoo.ru/8a14b490" Type="http://schemas.openxmlformats.org/officeDocument/2006/relationships/hyperlink" Id="rId24"/>
    <Relationship TargetMode="External" Target="https://m.edsoo.ru/8a14b6e8" Type="http://schemas.openxmlformats.org/officeDocument/2006/relationships/hyperlink" Id="rId25"/>
    <Relationship TargetMode="External" Target="https://m.edsoo.ru/8a14b8e6" Type="http://schemas.openxmlformats.org/officeDocument/2006/relationships/hyperlink" Id="rId26"/>
    <Relationship TargetMode="External" Target="https://m.edsoo.ru/8a14ba1c" Type="http://schemas.openxmlformats.org/officeDocument/2006/relationships/hyperlink" Id="rId27"/>
    <Relationship TargetMode="External" Target="https://m.edsoo.ru/8a14bd46" Type="http://schemas.openxmlformats.org/officeDocument/2006/relationships/hyperlink" Id="rId28"/>
    <Relationship TargetMode="External" Target="https://m.edsoo.ru/8a14a19e" Type="http://schemas.openxmlformats.org/officeDocument/2006/relationships/hyperlink" Id="rId29"/>
    <Relationship TargetMode="External" Target="https://m.edsoo.ru/8a14a45a" Type="http://schemas.openxmlformats.org/officeDocument/2006/relationships/hyperlink" Id="rId30"/>
    <Relationship TargetMode="External" Target="https://m.edsoo.ru/8a14a7f2" Type="http://schemas.openxmlformats.org/officeDocument/2006/relationships/hyperlink" Id="rId31"/>
    <Relationship TargetMode="External" Target="https://m.edsoo.ru/8a14996a" Type="http://schemas.openxmlformats.org/officeDocument/2006/relationships/hyperlink" Id="rId32"/>
    <Relationship TargetMode="External" Target="https://m.edsoo.ru/8a14982a" Type="http://schemas.openxmlformats.org/officeDocument/2006/relationships/hyperlink" Id="rId33"/>
    <Relationship TargetMode="External" Target="https://m.edsoo.ru/8a14a626" Type="http://schemas.openxmlformats.org/officeDocument/2006/relationships/hyperlink" Id="rId34"/>
    <Relationship TargetMode="External" Target="https://m.edsoo.ru/8a14c71e" Type="http://schemas.openxmlformats.org/officeDocument/2006/relationships/hyperlink" Id="rId35"/>
    <Relationship TargetMode="External" Target="https://m.edsoo.ru/8a14d0d8" Type="http://schemas.openxmlformats.org/officeDocument/2006/relationships/hyperlink" Id="rId36"/>
    <Relationship TargetMode="External" Target="https://m.edsoo.ru/8a14ca48" Type="http://schemas.openxmlformats.org/officeDocument/2006/relationships/hyperlink" Id="rId37"/>
    <Relationship TargetMode="External" Target="https://m.edsoo.ru/8a149c3a" Type="http://schemas.openxmlformats.org/officeDocument/2006/relationships/hyperlink" Id="rId38"/>
    <Relationship TargetMode="External" Target="https://m.edsoo.ru/8a14c890" Type="http://schemas.openxmlformats.org/officeDocument/2006/relationships/hyperlink" Id="rId39"/>
    <Relationship TargetMode="External" Target="https://m.edsoo.ru/8a149eb0" Type="http://schemas.openxmlformats.org/officeDocument/2006/relationships/hyperlink" Id="rId40"/>
    <Relationship TargetMode="External" Target="https://m.edsoo.ru/8a149abe" Type="http://schemas.openxmlformats.org/officeDocument/2006/relationships/hyperlink" Id="rId41"/>
    <Relationship TargetMode="External" Target="https://m.edsoo.ru/8a14acca" Type="http://schemas.openxmlformats.org/officeDocument/2006/relationships/hyperlink" Id="rId42"/>
    <Relationship TargetMode="External" Target="https://m.edsoo.ru/8a14fe78" Type="http://schemas.openxmlformats.org/officeDocument/2006/relationships/hyperlink" Id="rId43"/>
    <Relationship TargetMode="External" Target="https://m.edsoo.ru/8a14d4ca" Type="http://schemas.openxmlformats.org/officeDocument/2006/relationships/hyperlink" Id="rId44"/>
    <Relationship TargetMode="External" Target="https://m.edsoo.ru/8a14dd4e" Type="http://schemas.openxmlformats.org/officeDocument/2006/relationships/hyperlink" Id="rId45"/>
    <Relationship TargetMode="External" Target="https://m.edsoo.ru/8a150e90" Type="http://schemas.openxmlformats.org/officeDocument/2006/relationships/hyperlink" Id="rId46"/>
    <Relationship TargetMode="External" Target="https://m.edsoo.ru/8a14f630" Type="http://schemas.openxmlformats.org/officeDocument/2006/relationships/hyperlink" Id="rId47"/>
    <Relationship TargetMode="External" Target="https://m.edsoo.ru/8a151070" Type="http://schemas.openxmlformats.org/officeDocument/2006/relationships/hyperlink" Id="rId48"/>
    <Relationship TargetMode="External" Target="https://m.edsoo.ru/8a14eafa" Type="http://schemas.openxmlformats.org/officeDocument/2006/relationships/hyperlink" Id="rId49"/>
    <Relationship TargetMode="External" Target="https://m.edsoo.ru/8a14ec6c" Type="http://schemas.openxmlformats.org/officeDocument/2006/relationships/hyperlink" Id="rId50"/>
    <Relationship TargetMode="External" Target="https://m.edsoo.ru/8a14ede8" Type="http://schemas.openxmlformats.org/officeDocument/2006/relationships/hyperlink" Id="rId51"/>
    <Relationship TargetMode="External" Target="https://m.edsoo.ru/8a14e302" Type="http://schemas.openxmlformats.org/officeDocument/2006/relationships/hyperlink" Id="rId52"/>
    <Relationship TargetMode="External" Target="https://m.edsoo.ru/8a14fcca" Type="http://schemas.openxmlformats.org/officeDocument/2006/relationships/hyperlink" Id="rId53"/>
    <Relationship TargetMode="External" Target="https://m.edsoo.ru/8a14f838" Type="http://schemas.openxmlformats.org/officeDocument/2006/relationships/hyperlink" Id="rId54"/>
    <Relationship TargetMode="External" Target="https://m.edsoo.ru/8a14db64" Type="http://schemas.openxmlformats.org/officeDocument/2006/relationships/hyperlink" Id="rId55"/>
    <Relationship TargetMode="External" Target="https://m.edsoo.ru/8a14d7b8" Type="http://schemas.openxmlformats.org/officeDocument/2006/relationships/hyperlink" Id="rId56"/>
    <Relationship TargetMode="External" Target="https://m.edsoo.ru/8a14ec6c" Type="http://schemas.openxmlformats.org/officeDocument/2006/relationships/hyperlink" Id="rId57"/>
    <Relationship TargetMode="External" Target="https://m.edsoo.ru/8a14e938" Type="http://schemas.openxmlformats.org/officeDocument/2006/relationships/hyperlink" Id="rId58"/>
    <Relationship TargetMode="External" Target="https://m.edsoo.ru/8a14f036" Type="http://schemas.openxmlformats.org/officeDocument/2006/relationships/hyperlink" Id="rId59"/>
    <Relationship TargetMode="External" Target="https://m.edsoo.ru/8a14f270" Type="http://schemas.openxmlformats.org/officeDocument/2006/relationships/hyperlink" Id="rId60"/>
    <Relationship TargetMode="External" Target="https://m.edsoo.ru/8a151584" Type="http://schemas.openxmlformats.org/officeDocument/2006/relationships/hyperlink" Id="rId61"/>
    <Relationship TargetMode="External" Target="https://m.edsoo.ru/8a15074c" Type="http://schemas.openxmlformats.org/officeDocument/2006/relationships/hyperlink" Id="rId62"/>
    <Relationship TargetMode="External" Target="https://m.edsoo.ru/8a15088c" Type="http://schemas.openxmlformats.org/officeDocument/2006/relationships/hyperlink" Id="rId63"/>
    <Relationship TargetMode="External" Target="https://m.edsoo.ru/8a14faa4" Type="http://schemas.openxmlformats.org/officeDocument/2006/relationships/hyperlink" Id="rId64"/>
    <Relationship TargetMode="External" Target="https://m.edsoo.ru/8a150a80" Type="http://schemas.openxmlformats.org/officeDocument/2006/relationships/hyperlink" Id="rId65"/>
    <Relationship TargetMode="External" Target="https://m.edsoo.ru/8a151a7a" Type="http://schemas.openxmlformats.org/officeDocument/2006/relationships/hyperlink" Id="rId66"/>
    <Relationship TargetMode="External" Target="https://m.edsoo.ru/8a151318" Type="http://schemas.openxmlformats.org/officeDocument/2006/relationships/hyperlink" Id="rId67"/>
    <Relationship TargetMode="External" Target="https://m.edsoo.ru/8a15006c" Type="http://schemas.openxmlformats.org/officeDocument/2006/relationships/hyperlink" Id="rId68"/>
    <Relationship TargetMode="External" Target="https://m.edsoo.ru/8a150cb0" Type="http://schemas.openxmlformats.org/officeDocument/2006/relationships/hyperlink" Id="rId69"/>
    <Relationship TargetMode="External" Target="https://m.edsoo.ru/8a14e4c4" Type="http://schemas.openxmlformats.org/officeDocument/2006/relationships/hyperlink" Id="rId70"/>
    <Relationship TargetMode="External" Target="https://m.edsoo.ru/8a14e6b8" Type="http://schemas.openxmlformats.org/officeDocument/2006/relationships/hyperlink" Id="rId71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